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709/2025-SG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29 de julho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494/2025 de autoria do vereador THEO SANTOS DE SOUZA,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28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Julho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48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6E02C44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A2F345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DC69206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  <w:bookmarkStart w:id="1" w:name="_GoBack"/>
      <w:bookmarkEnd w:id="1"/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E9649B3">
      <w:pPr>
        <w:spacing w:beforeLines="0" w:afterLines="0"/>
        <w:rPr>
          <w:rFonts w:hint="eastAsia"/>
          <w:sz w:val="24"/>
          <w:szCs w:val="24"/>
        </w:rPr>
      </w:pPr>
      <w:bookmarkStart w:id="0" w:name="_GoBack_Copia_1"/>
      <w:bookmarkEnd w:id="0"/>
      <w:r>
        <w:rPr>
          <w:rFonts w:hint="default" w:ascii="Arial" w:hAnsi="Arial"/>
          <w:sz w:val="24"/>
          <w:szCs w:val="24"/>
          <w:u w:val="none" w:color="auto"/>
        </w:rPr>
        <w:t>Ilustríssimo Senhor</w:t>
      </w:r>
    </w:p>
    <w:p w14:paraId="60A04A17">
      <w:pPr>
        <w:spacing w:beforeLines="0" w:afterLines="0"/>
        <w:rPr>
          <w:rFonts w:hint="eastAsia"/>
          <w:sz w:val="24"/>
          <w:szCs w:val="24"/>
        </w:rPr>
      </w:pPr>
      <w:r>
        <w:rPr>
          <w:rFonts w:hint="default" w:ascii="Arial" w:hAnsi="Arial"/>
          <w:b/>
          <w:i/>
          <w:sz w:val="24"/>
          <w:szCs w:val="24"/>
          <w:u w:val="none" w:color="auto"/>
        </w:rPr>
        <w:t>Ubirajara Gusmão Sobrinho</w:t>
      </w:r>
    </w:p>
    <w:p w14:paraId="0856D02D">
      <w:pPr>
        <w:spacing w:beforeLines="0" w:afterLines="0"/>
        <w:rPr>
          <w:rFonts w:hint="eastAsia"/>
          <w:sz w:val="24"/>
          <w:szCs w:val="24"/>
        </w:rPr>
      </w:pPr>
      <w:r>
        <w:rPr>
          <w:rFonts w:hint="default" w:ascii="Arial" w:hAnsi="Arial"/>
          <w:sz w:val="24"/>
          <w:szCs w:val="24"/>
          <w:u w:val="none" w:color="auto"/>
        </w:rPr>
        <w:t>GUARDA CIVIL MUNICIPAL</w:t>
      </w:r>
    </w:p>
    <w:p w14:paraId="64AA66CB">
      <w:pPr>
        <w:jc w:val="both"/>
        <w:rPr>
          <w:rFonts w:hint="default" w:ascii="Arial" w:hAnsi="Arial"/>
          <w:sz w:val="24"/>
          <w:szCs w:val="24"/>
          <w:u w:val="single" w:color="auto"/>
        </w:rPr>
      </w:pPr>
      <w:r>
        <w:rPr>
          <w:rFonts w:hint="default" w:ascii="Arial" w:hAnsi="Arial"/>
          <w:color w:val="auto"/>
          <w:sz w:val="24"/>
          <w:szCs w:val="24"/>
          <w:u w:val="single"/>
        </w:rPr>
        <w:t>gcm@pirassununga.sp.gov.br</w:t>
      </w:r>
    </w:p>
    <w:p w14:paraId="21514F65">
      <w:pPr>
        <w:jc w:val="both"/>
        <w:rPr>
          <w:rFonts w:hint="default" w:ascii="Arial" w:hAnsi="Arial"/>
          <w:sz w:val="24"/>
          <w:szCs w:val="24"/>
          <w:u w:val="single" w:color="auto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erif">
    <w:panose1 w:val="02020603050405020304"/>
    <w:charset w:val="00"/>
    <w:family w:val="roman"/>
    <w:pitch w:val="default"/>
    <w:sig w:usb0="E0000AFF" w:usb1="500078FF" w:usb2="00000021" w:usb3="00000000" w:csb0="600001BF" w:csb1="DFF7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71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7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71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65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6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65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102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66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61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4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45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101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87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88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50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9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defaultTabStop w:val="708"/>
  <w:autoHyphenation/>
  <w:characterSpacingControl w:val="doNotCompress"/>
  <w:footnotePr>
    <w:footnote w:id="0"/>
    <w:footnote w:id="1"/>
  </w:foot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6715F36"/>
    <w:rsid w:val="15235D4E"/>
    <w:rsid w:val="15B12DD0"/>
    <w:rsid w:val="166F345E"/>
    <w:rsid w:val="194A400F"/>
    <w:rsid w:val="1A645560"/>
    <w:rsid w:val="21224F5C"/>
    <w:rsid w:val="227A4BBB"/>
    <w:rsid w:val="33303AEC"/>
    <w:rsid w:val="3AFA4309"/>
    <w:rsid w:val="4061642B"/>
    <w:rsid w:val="409B0700"/>
    <w:rsid w:val="44256B37"/>
    <w:rsid w:val="44CC5CC8"/>
    <w:rsid w:val="480A094E"/>
    <w:rsid w:val="4991484D"/>
    <w:rsid w:val="53710851"/>
    <w:rsid w:val="5463197D"/>
    <w:rsid w:val="60C6688F"/>
    <w:rsid w:val="65574F75"/>
    <w:rsid w:val="673D3EC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5"/>
    <w:next w:val="6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sz w:val="26"/>
    </w:rPr>
  </w:style>
  <w:style w:type="paragraph" w:styleId="7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8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9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10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11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2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itle"/>
    <w:basedOn w:val="1"/>
    <w:next w:val="6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character" w:styleId="15">
    <w:name w:val="endnote reference"/>
    <w:qFormat/>
    <w:uiPriority w:val="0"/>
    <w:rPr>
      <w:vertAlign w:val="superscript"/>
    </w:rPr>
  </w:style>
  <w:style w:type="character" w:styleId="16">
    <w:name w:val="Strong"/>
    <w:basedOn w:val="17"/>
    <w:qFormat/>
    <w:uiPriority w:val="0"/>
    <w:rPr>
      <w:b/>
      <w:bCs/>
    </w:rPr>
  </w:style>
  <w:style w:type="character" w:customStyle="1" w:styleId="17">
    <w:name w:val="Fonte parág. padrão1"/>
    <w:unhideWhenUsed/>
    <w:uiPriority w:val="99"/>
    <w:rPr>
      <w:rFonts w:hint="default"/>
      <w:sz w:val="24"/>
      <w:szCs w:val="24"/>
    </w:rPr>
  </w:style>
  <w:style w:type="character" w:styleId="18">
    <w:name w:val="HTML Variable"/>
    <w:basedOn w:val="13"/>
    <w:qFormat/>
    <w:uiPriority w:val="0"/>
    <w:rPr>
      <w:i/>
      <w:iCs/>
    </w:rPr>
  </w:style>
  <w:style w:type="character" w:styleId="19">
    <w:name w:val="annotation reference"/>
    <w:basedOn w:val="13"/>
    <w:qFormat/>
    <w:uiPriority w:val="0"/>
    <w:rPr>
      <w:sz w:val="21"/>
      <w:szCs w:val="21"/>
    </w:rPr>
  </w:style>
  <w:style w:type="character" w:styleId="20">
    <w:name w:val="FollowedHyperlink"/>
    <w:basedOn w:val="17"/>
    <w:qFormat/>
    <w:uiPriority w:val="0"/>
    <w:rPr>
      <w:color w:val="800080"/>
      <w:u w:val="single"/>
    </w:rPr>
  </w:style>
  <w:style w:type="character" w:styleId="21">
    <w:name w:val="HTML Code"/>
    <w:basedOn w:val="13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Acronym"/>
    <w:basedOn w:val="13"/>
    <w:qFormat/>
    <w:uiPriority w:val="0"/>
  </w:style>
  <w:style w:type="character" w:styleId="23">
    <w:name w:val="Emphasis"/>
    <w:basedOn w:val="13"/>
    <w:qFormat/>
    <w:uiPriority w:val="0"/>
    <w:rPr>
      <w:i/>
      <w:iCs/>
    </w:rPr>
  </w:style>
  <w:style w:type="character" w:styleId="24">
    <w:name w:val="HTML Sample"/>
    <w:basedOn w:val="13"/>
    <w:qFormat/>
    <w:uiPriority w:val="0"/>
    <w:rPr>
      <w:rFonts w:ascii="Courier New" w:hAnsi="Courier New" w:cs="Courier New"/>
    </w:rPr>
  </w:style>
  <w:style w:type="character" w:styleId="25">
    <w:name w:val="HTML Typewriter"/>
    <w:basedOn w:val="13"/>
    <w:qFormat/>
    <w:uiPriority w:val="0"/>
    <w:rPr>
      <w:rFonts w:ascii="Courier New" w:hAnsi="Courier New" w:cs="Courier New"/>
      <w:sz w:val="20"/>
      <w:szCs w:val="20"/>
    </w:rPr>
  </w:style>
  <w:style w:type="character" w:styleId="26">
    <w:name w:val="footnote reference"/>
    <w:qFormat/>
    <w:uiPriority w:val="0"/>
    <w:rPr>
      <w:vertAlign w:val="superscript"/>
    </w:rPr>
  </w:style>
  <w:style w:type="character" w:styleId="27">
    <w:name w:val="HTML Cite"/>
    <w:basedOn w:val="13"/>
    <w:qFormat/>
    <w:uiPriority w:val="0"/>
    <w:rPr>
      <w:i/>
      <w:iCs/>
    </w:rPr>
  </w:style>
  <w:style w:type="character" w:styleId="28">
    <w:name w:val="HTML Definition"/>
    <w:basedOn w:val="13"/>
    <w:qFormat/>
    <w:uiPriority w:val="0"/>
    <w:rPr>
      <w:i/>
      <w:iCs/>
    </w:rPr>
  </w:style>
  <w:style w:type="character" w:styleId="29">
    <w:name w:val="Hyperlink"/>
    <w:basedOn w:val="13"/>
    <w:unhideWhenUsed/>
    <w:uiPriority w:val="99"/>
    <w:rPr>
      <w:rFonts w:hint="default"/>
      <w:color w:val="000080"/>
      <w:sz w:val="24"/>
      <w:szCs w:val="24"/>
      <w:u w:val="single" w:color="auto"/>
      <w:lang/>
    </w:rPr>
  </w:style>
  <w:style w:type="character" w:styleId="30">
    <w:name w:val="page number"/>
    <w:basedOn w:val="13"/>
    <w:qFormat/>
    <w:uiPriority w:val="0"/>
  </w:style>
  <w:style w:type="character" w:styleId="31">
    <w:name w:val="HTML Keyboard"/>
    <w:basedOn w:val="13"/>
    <w:qFormat/>
    <w:uiPriority w:val="0"/>
    <w:rPr>
      <w:rFonts w:ascii="Courier New" w:hAnsi="Courier New" w:cs="Courier New"/>
      <w:sz w:val="20"/>
      <w:szCs w:val="20"/>
    </w:rPr>
  </w:style>
  <w:style w:type="paragraph" w:styleId="32">
    <w:name w:val="toc 2"/>
    <w:basedOn w:val="1"/>
    <w:next w:val="1"/>
    <w:qFormat/>
    <w:uiPriority w:val="0"/>
    <w:pPr>
      <w:ind w:left="420"/>
    </w:pPr>
  </w:style>
  <w:style w:type="paragraph" w:styleId="33">
    <w:name w:val="List"/>
    <w:basedOn w:val="6"/>
    <w:qFormat/>
    <w:uiPriority w:val="0"/>
    <w:pPr>
      <w:ind w:left="283" w:hanging="283"/>
    </w:pPr>
  </w:style>
  <w:style w:type="paragraph" w:styleId="34">
    <w:name w:val="Body Text First Indent 2"/>
    <w:basedOn w:val="35"/>
    <w:qFormat/>
    <w:uiPriority w:val="0"/>
    <w:pPr>
      <w:ind w:firstLine="210"/>
    </w:pPr>
  </w:style>
  <w:style w:type="paragraph" w:customStyle="1" w:styleId="35">
    <w:name w:val="Body Text1"/>
    <w:basedOn w:val="1"/>
    <w:qFormat/>
    <w:uiPriority w:val="0"/>
    <w:pPr>
      <w:spacing w:before="0" w:after="120"/>
      <w:ind w:left="283"/>
    </w:pPr>
  </w:style>
  <w:style w:type="paragraph" w:styleId="36">
    <w:name w:val="toc 9"/>
    <w:basedOn w:val="1"/>
    <w:next w:val="1"/>
    <w:qFormat/>
    <w:uiPriority w:val="0"/>
    <w:pPr>
      <w:ind w:left="3360"/>
    </w:pPr>
  </w:style>
  <w:style w:type="paragraph" w:styleId="37">
    <w:name w:val="toc 6"/>
    <w:basedOn w:val="1"/>
    <w:next w:val="1"/>
    <w:qFormat/>
    <w:uiPriority w:val="0"/>
    <w:pPr>
      <w:ind w:left="2100"/>
    </w:pPr>
  </w:style>
  <w:style w:type="paragraph" w:styleId="38">
    <w:name w:val="Block Text"/>
    <w:basedOn w:val="1"/>
    <w:qFormat/>
    <w:uiPriority w:val="0"/>
    <w:pPr>
      <w:spacing w:before="0" w:after="120"/>
      <w:ind w:left="1440" w:right="1440"/>
    </w:pPr>
  </w:style>
  <w:style w:type="paragraph" w:styleId="39">
    <w:name w:val="annotation text"/>
    <w:basedOn w:val="1"/>
    <w:qFormat/>
    <w:uiPriority w:val="0"/>
  </w:style>
  <w:style w:type="paragraph" w:styleId="40">
    <w:name w:val="toc 5"/>
    <w:basedOn w:val="1"/>
    <w:next w:val="1"/>
    <w:qFormat/>
    <w:uiPriority w:val="0"/>
    <w:pPr>
      <w:ind w:left="1680"/>
    </w:pPr>
  </w:style>
  <w:style w:type="paragraph" w:styleId="41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42">
    <w:name w:val="index 8"/>
    <w:basedOn w:val="1"/>
    <w:next w:val="1"/>
    <w:qFormat/>
    <w:uiPriority w:val="0"/>
    <w:pPr>
      <w:ind w:left="1400"/>
    </w:pPr>
  </w:style>
  <w:style w:type="paragraph" w:styleId="43">
    <w:name w:val="table of figures"/>
    <w:basedOn w:val="1"/>
    <w:next w:val="1"/>
    <w:qFormat/>
    <w:uiPriority w:val="0"/>
    <w:pPr>
      <w:ind w:left="200" w:hanging="200"/>
    </w:pPr>
  </w:style>
  <w:style w:type="paragraph" w:styleId="44">
    <w:name w:val="List 4"/>
    <w:basedOn w:val="1"/>
    <w:qFormat/>
    <w:uiPriority w:val="0"/>
    <w:pPr>
      <w:ind w:left="1132" w:hanging="283"/>
    </w:pPr>
  </w:style>
  <w:style w:type="paragraph" w:styleId="45">
    <w:name w:val="List Bullet 5"/>
    <w:basedOn w:val="1"/>
    <w:qFormat/>
    <w:uiPriority w:val="0"/>
    <w:pPr>
      <w:numPr>
        <w:ilvl w:val="0"/>
        <w:numId w:val="1"/>
      </w:numPr>
    </w:pPr>
  </w:style>
  <w:style w:type="paragraph" w:styleId="46">
    <w:name w:val="endnote text"/>
    <w:basedOn w:val="1"/>
    <w:qFormat/>
    <w:uiPriority w:val="0"/>
    <w:pPr>
      <w:snapToGrid w:val="0"/>
    </w:pPr>
  </w:style>
  <w:style w:type="paragraph" w:styleId="47">
    <w:name w:val="List Bullet 3"/>
    <w:basedOn w:val="1"/>
    <w:qFormat/>
    <w:uiPriority w:val="0"/>
    <w:pPr>
      <w:numPr>
        <w:ilvl w:val="0"/>
        <w:numId w:val="2"/>
      </w:numPr>
    </w:pPr>
  </w:style>
  <w:style w:type="paragraph" w:styleId="48">
    <w:name w:val="Normal (Web)"/>
    <w:basedOn w:val="1"/>
    <w:qFormat/>
    <w:uiPriority w:val="0"/>
    <w:rPr>
      <w:szCs w:val="24"/>
    </w:rPr>
  </w:style>
  <w:style w:type="paragraph" w:styleId="49">
    <w:name w:val="index 2"/>
    <w:basedOn w:val="1"/>
    <w:next w:val="1"/>
    <w:qFormat/>
    <w:uiPriority w:val="0"/>
    <w:pPr>
      <w:ind w:left="200"/>
    </w:pPr>
  </w:style>
  <w:style w:type="paragraph" w:styleId="50">
    <w:name w:val="List Bullet 2"/>
    <w:basedOn w:val="1"/>
    <w:qFormat/>
    <w:uiPriority w:val="0"/>
    <w:pPr>
      <w:numPr>
        <w:ilvl w:val="0"/>
        <w:numId w:val="3"/>
      </w:numPr>
    </w:pPr>
  </w:style>
  <w:style w:type="paragraph" w:styleId="5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52">
    <w:name w:val="index 7"/>
    <w:basedOn w:val="1"/>
    <w:next w:val="1"/>
    <w:qFormat/>
    <w:uiPriority w:val="0"/>
    <w:pPr>
      <w:ind w:left="1200"/>
    </w:pPr>
  </w:style>
  <w:style w:type="paragraph" w:styleId="53">
    <w:name w:val="Plain Text"/>
    <w:basedOn w:val="1"/>
    <w:qFormat/>
    <w:uiPriority w:val="0"/>
    <w:rPr>
      <w:rFonts w:ascii="Courier New" w:hAnsi="Courier New" w:cs="Courier New"/>
    </w:rPr>
  </w:style>
  <w:style w:type="paragraph" w:styleId="54">
    <w:name w:val="toc 4"/>
    <w:basedOn w:val="1"/>
    <w:next w:val="1"/>
    <w:qFormat/>
    <w:uiPriority w:val="0"/>
    <w:pPr>
      <w:ind w:left="1260"/>
    </w:pPr>
  </w:style>
  <w:style w:type="paragraph" w:styleId="55">
    <w:name w:val="List Continue"/>
    <w:basedOn w:val="1"/>
    <w:qFormat/>
    <w:uiPriority w:val="0"/>
    <w:pPr>
      <w:spacing w:before="0" w:after="120"/>
      <w:ind w:left="283"/>
    </w:pPr>
  </w:style>
  <w:style w:type="paragraph" w:styleId="56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57">
    <w:name w:val="toc 8"/>
    <w:basedOn w:val="1"/>
    <w:next w:val="1"/>
    <w:qFormat/>
    <w:uiPriority w:val="0"/>
    <w:pPr>
      <w:ind w:left="2940"/>
    </w:pPr>
  </w:style>
  <w:style w:type="paragraph" w:styleId="58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59">
    <w:name w:val="Signature"/>
    <w:basedOn w:val="1"/>
    <w:qFormat/>
    <w:uiPriority w:val="0"/>
    <w:pPr>
      <w:ind w:left="4252"/>
    </w:pPr>
  </w:style>
  <w:style w:type="paragraph" w:styleId="60">
    <w:name w:val="HTML Preformatted"/>
    <w:basedOn w:val="1"/>
    <w:qFormat/>
    <w:uiPriority w:val="0"/>
    <w:rPr>
      <w:rFonts w:ascii="Courier New" w:hAnsi="Courier New" w:cs="Courier New"/>
    </w:rPr>
  </w:style>
  <w:style w:type="paragraph" w:styleId="61">
    <w:name w:val="List Number 2"/>
    <w:basedOn w:val="1"/>
    <w:qFormat/>
    <w:uiPriority w:val="0"/>
    <w:pPr>
      <w:numPr>
        <w:ilvl w:val="0"/>
        <w:numId w:val="4"/>
      </w:numPr>
    </w:pPr>
  </w:style>
  <w:style w:type="paragraph" w:styleId="62">
    <w:name w:val="index heading"/>
    <w:basedOn w:val="1"/>
    <w:next w:val="63"/>
    <w:qFormat/>
    <w:uiPriority w:val="0"/>
    <w:rPr>
      <w:rFonts w:ascii="Arial" w:hAnsi="Arial" w:cs="Arial"/>
      <w:b/>
      <w:bCs/>
    </w:rPr>
  </w:style>
  <w:style w:type="paragraph" w:styleId="63">
    <w:name w:val="index 1"/>
    <w:basedOn w:val="1"/>
    <w:next w:val="1"/>
    <w:qFormat/>
    <w:uiPriority w:val="0"/>
  </w:style>
  <w:style w:type="paragraph" w:styleId="64">
    <w:name w:val="Body Text 2"/>
    <w:basedOn w:val="1"/>
    <w:qFormat/>
    <w:uiPriority w:val="0"/>
    <w:pPr>
      <w:spacing w:before="0" w:after="120" w:line="480" w:lineRule="auto"/>
    </w:pPr>
  </w:style>
  <w:style w:type="paragraph" w:styleId="65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6">
    <w:name w:val="List Number 5"/>
    <w:basedOn w:val="1"/>
    <w:qFormat/>
    <w:uiPriority w:val="0"/>
    <w:pPr>
      <w:numPr>
        <w:ilvl w:val="0"/>
        <w:numId w:val="5"/>
      </w:numPr>
    </w:pPr>
  </w:style>
  <w:style w:type="paragraph" w:styleId="67">
    <w:name w:val="index 6"/>
    <w:basedOn w:val="1"/>
    <w:next w:val="1"/>
    <w:qFormat/>
    <w:uiPriority w:val="0"/>
    <w:pPr>
      <w:ind w:left="1000"/>
    </w:pPr>
  </w:style>
  <w:style w:type="paragraph" w:styleId="68">
    <w:name w:val="index 9"/>
    <w:basedOn w:val="1"/>
    <w:next w:val="1"/>
    <w:qFormat/>
    <w:uiPriority w:val="0"/>
    <w:pPr>
      <w:ind w:left="1600"/>
    </w:pPr>
  </w:style>
  <w:style w:type="paragraph" w:styleId="69">
    <w:name w:val="annotation subject"/>
    <w:basedOn w:val="39"/>
    <w:next w:val="39"/>
    <w:qFormat/>
    <w:uiPriority w:val="0"/>
    <w:rPr>
      <w:b/>
      <w:bCs/>
    </w:rPr>
  </w:style>
  <w:style w:type="paragraph" w:styleId="70">
    <w:name w:val="List Continue 3"/>
    <w:basedOn w:val="1"/>
    <w:qFormat/>
    <w:uiPriority w:val="0"/>
    <w:pPr>
      <w:spacing w:before="0" w:after="120"/>
      <w:ind w:left="849"/>
    </w:pPr>
  </w:style>
  <w:style w:type="paragraph" w:styleId="71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2">
    <w:name w:val="HTML Address"/>
    <w:basedOn w:val="1"/>
    <w:qFormat/>
    <w:uiPriority w:val="0"/>
    <w:rPr>
      <w:i/>
      <w:iCs/>
    </w:rPr>
  </w:style>
  <w:style w:type="paragraph" w:styleId="73">
    <w:name w:val="index 4"/>
    <w:basedOn w:val="1"/>
    <w:next w:val="1"/>
    <w:qFormat/>
    <w:uiPriority w:val="0"/>
    <w:pPr>
      <w:ind w:left="600"/>
    </w:pPr>
  </w:style>
  <w:style w:type="paragraph" w:styleId="74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75">
    <w:name w:val="Document Map"/>
    <w:basedOn w:val="1"/>
    <w:qFormat/>
    <w:uiPriority w:val="0"/>
    <w:pPr>
      <w:shd w:val="clear" w:color="auto" w:fill="000080"/>
    </w:pPr>
  </w:style>
  <w:style w:type="paragraph" w:styleId="76">
    <w:name w:val="caption"/>
    <w:basedOn w:val="1"/>
    <w:semiHidden/>
    <w:unhideWhenUsed/>
    <w:qFormat/>
    <w:uiPriority w:val="0"/>
    <w:rPr>
      <w:rFonts w:ascii="Arial" w:hAnsi="Arial" w:eastAsia="SimHei" w:cs="Arial"/>
    </w:rPr>
  </w:style>
  <w:style w:type="paragraph" w:styleId="77">
    <w:name w:val="toc 7"/>
    <w:basedOn w:val="1"/>
    <w:next w:val="1"/>
    <w:qFormat/>
    <w:uiPriority w:val="0"/>
    <w:pPr>
      <w:ind w:left="2520"/>
    </w:pPr>
  </w:style>
  <w:style w:type="paragraph" w:styleId="78">
    <w:name w:val="List Continue 2"/>
    <w:basedOn w:val="1"/>
    <w:qFormat/>
    <w:uiPriority w:val="0"/>
    <w:pPr>
      <w:spacing w:before="0" w:after="120"/>
      <w:ind w:left="566"/>
    </w:pPr>
  </w:style>
  <w:style w:type="paragraph" w:styleId="79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80">
    <w:name w:val="List 3"/>
    <w:basedOn w:val="1"/>
    <w:qFormat/>
    <w:uiPriority w:val="0"/>
    <w:pPr>
      <w:ind w:left="849" w:hanging="283"/>
    </w:pPr>
  </w:style>
  <w:style w:type="paragraph" w:styleId="8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82">
    <w:name w:val="table of authorities"/>
    <w:basedOn w:val="1"/>
    <w:next w:val="1"/>
    <w:qFormat/>
    <w:uiPriority w:val="0"/>
    <w:pPr>
      <w:ind w:left="420"/>
    </w:pPr>
  </w:style>
  <w:style w:type="paragraph" w:styleId="83">
    <w:name w:val="Date"/>
    <w:basedOn w:val="1"/>
    <w:next w:val="1"/>
    <w:qFormat/>
    <w:uiPriority w:val="0"/>
  </w:style>
  <w:style w:type="paragraph" w:styleId="84">
    <w:name w:val="toc 3"/>
    <w:basedOn w:val="1"/>
    <w:next w:val="1"/>
    <w:qFormat/>
    <w:uiPriority w:val="0"/>
    <w:pPr>
      <w:ind w:left="840"/>
    </w:pPr>
  </w:style>
  <w:style w:type="paragraph" w:styleId="85">
    <w:name w:val="List 5"/>
    <w:basedOn w:val="1"/>
    <w:qFormat/>
    <w:uiPriority w:val="0"/>
    <w:pPr>
      <w:ind w:left="1415" w:hanging="283"/>
    </w:pPr>
  </w:style>
  <w:style w:type="paragraph" w:styleId="86">
    <w:name w:val="Closing"/>
    <w:basedOn w:val="1"/>
    <w:qFormat/>
    <w:uiPriority w:val="0"/>
    <w:pPr>
      <w:ind w:left="4252"/>
    </w:pPr>
  </w:style>
  <w:style w:type="paragraph" w:styleId="87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88">
    <w:name w:val="List Bullet 4"/>
    <w:basedOn w:val="1"/>
    <w:qFormat/>
    <w:uiPriority w:val="0"/>
    <w:pPr>
      <w:numPr>
        <w:ilvl w:val="0"/>
        <w:numId w:val="7"/>
      </w:numPr>
    </w:pPr>
  </w:style>
  <w:style w:type="paragraph" w:styleId="89">
    <w:name w:val="E-mail Signature"/>
    <w:basedOn w:val="1"/>
    <w:qFormat/>
    <w:uiPriority w:val="0"/>
  </w:style>
  <w:style w:type="paragraph" w:styleId="90">
    <w:name w:val="Balloon Text"/>
    <w:basedOn w:val="1"/>
    <w:qFormat/>
    <w:uiPriority w:val="0"/>
    <w:rPr>
      <w:sz w:val="16"/>
      <w:szCs w:val="16"/>
    </w:rPr>
  </w:style>
  <w:style w:type="paragraph" w:styleId="91">
    <w:name w:val="List Continue 4"/>
    <w:basedOn w:val="1"/>
    <w:qFormat/>
    <w:uiPriority w:val="0"/>
    <w:pPr>
      <w:spacing w:before="0" w:after="120"/>
      <w:ind w:left="1132"/>
    </w:pPr>
  </w:style>
  <w:style w:type="paragraph" w:styleId="92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paragraph" w:styleId="93">
    <w:name w:val="index 3"/>
    <w:basedOn w:val="1"/>
    <w:next w:val="1"/>
    <w:qFormat/>
    <w:uiPriority w:val="0"/>
    <w:pPr>
      <w:ind w:left="400"/>
    </w:pPr>
  </w:style>
  <w:style w:type="paragraph" w:styleId="94">
    <w:name w:val="List 2"/>
    <w:basedOn w:val="1"/>
    <w:qFormat/>
    <w:uiPriority w:val="0"/>
    <w:pPr>
      <w:ind w:left="566" w:hanging="283"/>
    </w:pPr>
  </w:style>
  <w:style w:type="paragraph" w:styleId="95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96">
    <w:name w:val="List Bullet"/>
    <w:basedOn w:val="1"/>
    <w:qFormat/>
    <w:uiPriority w:val="0"/>
    <w:pPr>
      <w:numPr>
        <w:ilvl w:val="0"/>
        <w:numId w:val="8"/>
      </w:numPr>
    </w:pPr>
  </w:style>
  <w:style w:type="paragraph" w:styleId="97">
    <w:name w:val="Normal Indent"/>
    <w:basedOn w:val="1"/>
    <w:qFormat/>
    <w:uiPriority w:val="0"/>
    <w:pPr>
      <w:ind w:left="708"/>
    </w:pPr>
  </w:style>
  <w:style w:type="paragraph" w:styleId="98">
    <w:name w:val="index 5"/>
    <w:basedOn w:val="1"/>
    <w:next w:val="1"/>
    <w:qFormat/>
    <w:uiPriority w:val="0"/>
    <w:pPr>
      <w:ind w:left="800"/>
    </w:pPr>
  </w:style>
  <w:style w:type="paragraph" w:styleId="99">
    <w:name w:val="toc 1"/>
    <w:basedOn w:val="1"/>
    <w:next w:val="1"/>
    <w:qFormat/>
    <w:uiPriority w:val="0"/>
  </w:style>
  <w:style w:type="paragraph" w:styleId="100">
    <w:name w:val="List Continue 5"/>
    <w:basedOn w:val="1"/>
    <w:qFormat/>
    <w:uiPriority w:val="0"/>
    <w:pPr>
      <w:spacing w:before="0" w:after="120"/>
      <w:ind w:left="1415"/>
    </w:pPr>
  </w:style>
  <w:style w:type="paragraph" w:styleId="101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102">
    <w:name w:val="List Number 4"/>
    <w:basedOn w:val="1"/>
    <w:qFormat/>
    <w:uiPriority w:val="0"/>
    <w:pPr>
      <w:numPr>
        <w:ilvl w:val="0"/>
        <w:numId w:val="10"/>
      </w:numPr>
    </w:pPr>
  </w:style>
  <w:style w:type="paragraph" w:styleId="103">
    <w:name w:val="envelope return"/>
    <w:basedOn w:val="1"/>
    <w:qFormat/>
    <w:uiPriority w:val="0"/>
    <w:rPr>
      <w:rFonts w:ascii="Arial" w:hAnsi="Arial" w:cs="Arial"/>
    </w:rPr>
  </w:style>
  <w:style w:type="paragraph" w:styleId="104">
    <w:name w:val="Note Heading"/>
    <w:basedOn w:val="1"/>
    <w:next w:val="1"/>
    <w:qFormat/>
    <w:uiPriority w:val="0"/>
  </w:style>
  <w:style w:type="table" w:styleId="105">
    <w:name w:val="Table Classic 1"/>
    <w:basedOn w:val="14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6">
    <w:name w:val="Table Classic 2"/>
    <w:basedOn w:val="14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7">
    <w:name w:val="Table Grid 7"/>
    <w:basedOn w:val="14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08">
    <w:name w:val="Table Classic 3"/>
    <w:basedOn w:val="14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Contemporary"/>
    <w:basedOn w:val="14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10">
    <w:name w:val="Table Classic 4"/>
    <w:basedOn w:val="14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Web 1"/>
    <w:basedOn w:val="14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Colorful 1"/>
    <w:basedOn w:val="14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Web 2"/>
    <w:basedOn w:val="14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Colorful 2"/>
    <w:basedOn w:val="14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Grid 8"/>
    <w:basedOn w:val="14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Colorful 3"/>
    <w:basedOn w:val="14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17">
    <w:name w:val="Table 3D effects 1"/>
    <w:basedOn w:val="14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Elegant"/>
    <w:basedOn w:val="14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3D effects 2"/>
    <w:basedOn w:val="14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3D effects 3"/>
    <w:basedOn w:val="14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Grid"/>
    <w:basedOn w:val="1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2">
    <w:name w:val="Table Grid 1"/>
    <w:basedOn w:val="14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Grid 2"/>
    <w:basedOn w:val="14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4">
    <w:name w:val="Table Grid 3"/>
    <w:basedOn w:val="14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l2br w:val="single" w:color="000000" w:sz="6" w:space="0"/>
          <w:tr2bl w:val="nil"/>
        </w:tcBorders>
      </w:tcPr>
    </w:tblStylePr>
  </w:style>
  <w:style w:type="table" w:styleId="125">
    <w:name w:val="Table Grid 4"/>
    <w:basedOn w:val="14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6">
    <w:name w:val="Table Grid 5"/>
    <w:basedOn w:val="14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7">
    <w:name w:val="Table Grid 6"/>
    <w:basedOn w:val="14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8">
    <w:name w:val="Table Theme"/>
    <w:basedOn w:val="1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9">
    <w:name w:val="Table Web 3"/>
    <w:basedOn w:val="14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Columns 1"/>
    <w:basedOn w:val="14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1">
    <w:name w:val="Table Columns 2"/>
    <w:basedOn w:val="14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Columns 3"/>
    <w:basedOn w:val="14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Columns 4"/>
    <w:basedOn w:val="14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34">
    <w:name w:val="Table Columns 5"/>
    <w:basedOn w:val="14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35">
    <w:name w:val="Table List 1"/>
    <w:basedOn w:val="14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List 2"/>
    <w:basedOn w:val="14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List 3"/>
    <w:basedOn w:val="14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4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5"/>
    <w:basedOn w:val="14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List 6"/>
    <w:basedOn w:val="14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cPr>
        <w:tcBorders>
          <w:tl2br w:val="single" w:color="000000" w:sz="6" w:space="0"/>
          <w:tr2bl w:val="nil"/>
        </w:tcBorders>
      </w:tcPr>
    </w:tblStylePr>
  </w:style>
  <w:style w:type="table" w:styleId="141">
    <w:name w:val="Table List 7"/>
    <w:basedOn w:val="14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42">
    <w:name w:val="Table List 8"/>
    <w:basedOn w:val="14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cPr>
        <w:tcBorders>
          <w:tl2br w:val="single" w:color="auto" w:sz="6" w:space="0"/>
          <w:tr2bl w:val="nil"/>
        </w:tcBorders>
      </w:tcPr>
    </w:tblStylePr>
  </w:style>
  <w:style w:type="table" w:styleId="143">
    <w:name w:val="Table Professional"/>
    <w:basedOn w:val="14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4">
    <w:name w:val="Table Simple 1"/>
    <w:basedOn w:val="14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5">
    <w:name w:val="Table Simple 2"/>
    <w:basedOn w:val="14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Simple 3"/>
    <w:basedOn w:val="14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7">
    <w:name w:val="Table Subtle 1"/>
    <w:basedOn w:val="14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ubtle 2"/>
    <w:basedOn w:val="14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49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50">
    <w:name w:val="Endnote Characters"/>
    <w:qFormat/>
    <w:uiPriority w:val="0"/>
    <w:rPr>
      <w:vertAlign w:val="superscript"/>
    </w:rPr>
  </w:style>
  <w:style w:type="character" w:customStyle="1" w:styleId="151">
    <w:name w:val="Endnote Characters1"/>
    <w:qFormat/>
    <w:uiPriority w:val="0"/>
    <w:rPr>
      <w:vertAlign w:val="superscript"/>
    </w:rPr>
  </w:style>
  <w:style w:type="character" w:customStyle="1" w:styleId="152">
    <w:name w:val="Endnote Characters11"/>
    <w:qFormat/>
    <w:uiPriority w:val="0"/>
    <w:rPr>
      <w:vertAlign w:val="superscript"/>
    </w:rPr>
  </w:style>
  <w:style w:type="character" w:customStyle="1" w:styleId="153">
    <w:name w:val="Endnote Characters111"/>
    <w:qFormat/>
    <w:uiPriority w:val="0"/>
    <w:rPr>
      <w:vertAlign w:val="superscript"/>
    </w:rPr>
  </w:style>
  <w:style w:type="character" w:customStyle="1" w:styleId="154">
    <w:name w:val="Endnote Characters1111"/>
    <w:qFormat/>
    <w:uiPriority w:val="0"/>
    <w:rPr>
      <w:vertAlign w:val="superscript"/>
    </w:rPr>
  </w:style>
  <w:style w:type="character" w:customStyle="1" w:styleId="155">
    <w:name w:val="Footnote Characters"/>
    <w:qFormat/>
    <w:uiPriority w:val="0"/>
    <w:rPr>
      <w:vertAlign w:val="superscript"/>
    </w:rPr>
  </w:style>
  <w:style w:type="character" w:customStyle="1" w:styleId="156">
    <w:name w:val="Footnote Characters1"/>
    <w:qFormat/>
    <w:uiPriority w:val="0"/>
    <w:rPr>
      <w:vertAlign w:val="superscript"/>
    </w:rPr>
  </w:style>
  <w:style w:type="character" w:customStyle="1" w:styleId="157">
    <w:name w:val="Footnote Characters11"/>
    <w:qFormat/>
    <w:uiPriority w:val="0"/>
    <w:rPr>
      <w:vertAlign w:val="superscript"/>
    </w:rPr>
  </w:style>
  <w:style w:type="character" w:customStyle="1" w:styleId="158">
    <w:name w:val="Footnote Characters111"/>
    <w:qFormat/>
    <w:uiPriority w:val="0"/>
    <w:rPr>
      <w:vertAlign w:val="superscript"/>
    </w:rPr>
  </w:style>
  <w:style w:type="character" w:customStyle="1" w:styleId="159">
    <w:name w:val="Footnote Characters1111"/>
    <w:qFormat/>
    <w:uiPriority w:val="0"/>
    <w:rPr>
      <w:vertAlign w:val="superscript"/>
    </w:rPr>
  </w:style>
  <w:style w:type="character" w:customStyle="1" w:styleId="160">
    <w:name w:val="Endnote Characters11111"/>
    <w:qFormat/>
    <w:uiPriority w:val="0"/>
    <w:rPr>
      <w:vertAlign w:val="superscript"/>
    </w:rPr>
  </w:style>
  <w:style w:type="character" w:customStyle="1" w:styleId="161">
    <w:name w:val="Endnote Characters111111"/>
    <w:qFormat/>
    <w:uiPriority w:val="0"/>
    <w:rPr>
      <w:vertAlign w:val="superscript"/>
    </w:rPr>
  </w:style>
  <w:style w:type="character" w:customStyle="1" w:styleId="162">
    <w:name w:val="Footnote Characters11111"/>
    <w:qFormat/>
    <w:uiPriority w:val="0"/>
    <w:rPr>
      <w:vertAlign w:val="superscript"/>
    </w:rPr>
  </w:style>
  <w:style w:type="character" w:customStyle="1" w:styleId="163">
    <w:name w:val="Footnote Characters111111"/>
    <w:qFormat/>
    <w:uiPriority w:val="0"/>
    <w:rPr>
      <w:vertAlign w:val="superscript"/>
    </w:rPr>
  </w:style>
  <w:style w:type="character" w:customStyle="1" w:styleId="164">
    <w:name w:val="Endnote Characters1111111"/>
    <w:qFormat/>
    <w:uiPriority w:val="0"/>
    <w:rPr>
      <w:vertAlign w:val="superscript"/>
    </w:rPr>
  </w:style>
  <w:style w:type="character" w:customStyle="1" w:styleId="165">
    <w:name w:val="Endnote Characters11111111"/>
    <w:basedOn w:val="13"/>
    <w:qFormat/>
    <w:uiPriority w:val="0"/>
    <w:rPr>
      <w:vertAlign w:val="superscript"/>
    </w:rPr>
  </w:style>
  <w:style w:type="character" w:customStyle="1" w:styleId="166">
    <w:name w:val="Line Numbering"/>
    <w:basedOn w:val="13"/>
    <w:qFormat/>
    <w:uiPriority w:val="0"/>
  </w:style>
  <w:style w:type="character" w:customStyle="1" w:styleId="167">
    <w:name w:val="Footnote Characters1111111"/>
    <w:qFormat/>
    <w:uiPriority w:val="0"/>
    <w:rPr>
      <w:vertAlign w:val="superscript"/>
    </w:rPr>
  </w:style>
  <w:style w:type="character" w:customStyle="1" w:styleId="168">
    <w:name w:val="Footnote Characters11111111"/>
    <w:basedOn w:val="13"/>
    <w:qFormat/>
    <w:uiPriority w:val="0"/>
    <w:rPr>
      <w:vertAlign w:val="superscript"/>
    </w:rPr>
  </w:style>
  <w:style w:type="character" w:customStyle="1" w:styleId="169">
    <w:name w:val="Internet Link"/>
    <w:basedOn w:val="13"/>
    <w:qFormat/>
    <w:uiPriority w:val="0"/>
    <w:rPr>
      <w:color w:val="0000FF"/>
      <w:u w:val="single"/>
    </w:rPr>
  </w:style>
  <w:style w:type="paragraph" w:customStyle="1" w:styleId="170">
    <w:name w:val="Título12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1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2">
    <w:name w:val="Cabeçalho e rodapé"/>
    <w:basedOn w:val="1"/>
    <w:qFormat/>
    <w:uiPriority w:val="0"/>
  </w:style>
  <w:style w:type="paragraph" w:customStyle="1" w:styleId="173">
    <w:name w:val="Título11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Título1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5">
    <w:name w:val="Complimentary Close"/>
    <w:basedOn w:val="1"/>
    <w:next w:val="1"/>
    <w:qFormat/>
    <w:uiPriority w:val="0"/>
  </w:style>
  <w:style w:type="paragraph" w:customStyle="1" w:styleId="176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  <w:style w:type="paragraph" w:customStyle="1" w:styleId="177">
    <w:name w:val="Conteúdo do quadro"/>
    <w:basedOn w:val="1"/>
    <w:unhideWhenUsed/>
    <w:uiPriority w:val="99"/>
    <w:pPr>
      <w:spacing w:beforeLines="0" w:afterLines="0"/>
    </w:pPr>
    <w:rPr>
      <w:rFonts w:hint="eastAsia"/>
      <w:sz w:val="24"/>
      <w:szCs w:val="24"/>
    </w:rPr>
  </w:style>
  <w:style w:type="paragraph" w:customStyle="1" w:styleId="178">
    <w:name w:val="western"/>
    <w:unhideWhenUsed/>
    <w:uiPriority w:val="99"/>
    <w:pPr>
      <w:suppressAutoHyphens/>
      <w:autoSpaceDE w:val="0"/>
      <w:autoSpaceDN w:val="0"/>
      <w:adjustRightInd w:val="0"/>
      <w:spacing w:beforeLines="0" w:afterLines="0"/>
    </w:pPr>
    <w:rPr>
      <w:rFonts w:hint="eastAsia" w:ascii="Times New Roman" w:hAnsi="Times New Roman" w:eastAsia="SimSun"/>
      <w:color w:val="000000"/>
      <w:sz w:val="20"/>
      <w:szCs w:val="20"/>
      <w:lang w:val="en-US" w:eastAsia="zh-CN" w:bidi="ar"/>
    </w:rPr>
  </w:style>
  <w:style w:type="paragraph" w:customStyle="1" w:styleId="179">
    <w:name w:val="Normal (Web)1"/>
    <w:unhideWhenUsed/>
    <w:uiPriority w:val="99"/>
    <w:pPr>
      <w:suppressAutoHyphens/>
      <w:autoSpaceDE w:val="0"/>
      <w:autoSpaceDN w:val="0"/>
      <w:adjustRightInd w:val="0"/>
      <w:spacing w:before="100" w:beforeLines="0" w:afterLines="0" w:line="276" w:lineRule="auto"/>
    </w:pPr>
    <w:rPr>
      <w:rFonts w:hint="eastAsia" w:ascii="Times New Roman" w:hAnsi="Times New Roman" w:eastAsia="SimSun"/>
      <w:color w:val="000000"/>
      <w:sz w:val="20"/>
      <w:szCs w:val="24"/>
      <w:lang w:val="en-US" w:eastAsia="zh-CN" w:bidi="ar"/>
    </w:rPr>
  </w:style>
  <w:style w:type="paragraph" w:customStyle="1" w:styleId="180">
    <w:name w:val="Caption1"/>
    <w:basedOn w:val="1"/>
    <w:unhideWhenUsed/>
    <w:uiPriority w:val="99"/>
    <w:pPr>
      <w:suppressLineNumbers/>
      <w:spacing w:before="120" w:beforeLines="0" w:after="120" w:afterLines="0"/>
    </w:pPr>
    <w:rPr>
      <w:rFonts w:hint="eastAsia"/>
      <w:i/>
      <w:sz w:val="24"/>
      <w:szCs w:val="24"/>
    </w:rPr>
  </w:style>
  <w:style w:type="paragraph" w:customStyle="1" w:styleId="181">
    <w:name w:val="Caption2"/>
    <w:basedOn w:val="1"/>
    <w:unhideWhenUsed/>
    <w:uiPriority w:val="99"/>
    <w:pPr>
      <w:suppressLineNumbers/>
      <w:spacing w:before="120" w:beforeLines="0" w:after="120" w:afterLines="0"/>
    </w:pPr>
    <w:rPr>
      <w:rFonts w:hint="eastAsia"/>
      <w:i/>
      <w:sz w:val="24"/>
      <w:szCs w:val="24"/>
    </w:rPr>
  </w:style>
  <w:style w:type="character" w:customStyle="1" w:styleId="182">
    <w:name w:val="Hyperlink1"/>
    <w:basedOn w:val="13"/>
    <w:unhideWhenUsed/>
    <w:uiPriority w:val="99"/>
    <w:rPr>
      <w:rFonts w:hint="default"/>
      <w:color w:val="0000FF"/>
      <w:sz w:val="24"/>
      <w:szCs w:val="24"/>
      <w:u w:val="single" w:color="FFFFFF"/>
    </w:rPr>
  </w:style>
  <w:style w:type="character" w:customStyle="1" w:styleId="183">
    <w:name w:val="WW-Link da Internet"/>
    <w:basedOn w:val="17"/>
    <w:unhideWhenUsed/>
    <w:uiPriority w:val="99"/>
    <w:rPr>
      <w:rFonts w:hint="default"/>
      <w:color w:val="0000FF"/>
      <w:sz w:val="24"/>
      <w:szCs w:val="24"/>
      <w:u w:val="single" w:color="FFFF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17</TotalTime>
  <ScaleCrop>false</ScaleCrop>
  <LinksUpToDate>false</LinksUpToDate>
  <CharactersWithSpaces>478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Kamilly</cp:lastModifiedBy>
  <dcterms:modified xsi:type="dcterms:W3CDTF">2025-07-29T14:21:56Z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1046-12.2.0.21931</vt:lpwstr>
  </property>
</Properties>
</file>