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963/2025-SG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27 de agosto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Ilustríssimo Senhor,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554/2025 de autoria do vereador LEANDRO DEL TEDESCO OLIVEIRA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 xml:space="preserve"> “Gigio”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, subscrito por demais edis, que foi apresentado e aprovado em sessão ordinária desta Casa de Leis, realizada em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25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Agosto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  <w:bookmarkStart w:id="1" w:name="_GoBack"/>
      <w:bookmarkEnd w:id="1"/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Ilustríssimo Senhor,</w:t>
      </w:r>
    </w:p>
    <w:p w14:paraId="3D43159A">
      <w:pPr>
        <w:jc w:val="both"/>
        <w:rPr>
          <w:rFonts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  <w:lang w:val="pt-BR"/>
        </w:rPr>
        <w:t>M</w:t>
      </w: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aurício José Dametto</w:t>
      </w:r>
    </w:p>
    <w:p w14:paraId="6FEE30CA">
      <w:pPr>
        <w:jc w:val="both"/>
        <w:rPr>
          <w:rFonts w:hint="default"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 xml:space="preserve">Rua Assumpta Fontanari Ferrarezi 2674 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 xml:space="preserve"> </w:t>
      </w:r>
      <w:r>
        <w:rPr>
          <w:rFonts w:hint="default" w:ascii="Arial" w:hAnsi="Arial"/>
          <w:sz w:val="24"/>
          <w:szCs w:val="24"/>
          <w:shd w:val="clear" w:color="auto" w:fill="auto"/>
        </w:rPr>
        <w:t xml:space="preserve">Jd Girassol </w:t>
      </w:r>
    </w:p>
    <w:p w14:paraId="2C8C6A9B">
      <w:pPr>
        <w:jc w:val="both"/>
        <w:rPr>
          <w:rFonts w:hint="default" w:ascii="Arial" w:hAnsi="Arial"/>
          <w:sz w:val="24"/>
          <w:szCs w:val="24"/>
          <w:shd w:val="clear" w:color="auto" w:fill="auto"/>
          <w:lang w:val="pt-BR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2674-2634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 xml:space="preserve"> -</w:t>
      </w:r>
      <w:r>
        <w:rPr>
          <w:rFonts w:hint="default" w:ascii="Arial" w:hAnsi="Arial"/>
          <w:sz w:val="24"/>
          <w:szCs w:val="24"/>
          <w:shd w:val="clear" w:color="auto" w:fill="auto"/>
        </w:rPr>
        <w:t>Pirassununga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 xml:space="preserve"> -SP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CE441E"/>
    <w:rsid w:val="15235D4E"/>
    <w:rsid w:val="15B12DD0"/>
    <w:rsid w:val="166F345E"/>
    <w:rsid w:val="194A400F"/>
    <w:rsid w:val="1A645560"/>
    <w:rsid w:val="21224F5C"/>
    <w:rsid w:val="227A4BBB"/>
    <w:rsid w:val="3AFA4309"/>
    <w:rsid w:val="3B99344D"/>
    <w:rsid w:val="4061642B"/>
    <w:rsid w:val="409B0700"/>
    <w:rsid w:val="44256B37"/>
    <w:rsid w:val="44CC5CC8"/>
    <w:rsid w:val="480A094E"/>
    <w:rsid w:val="489428DB"/>
    <w:rsid w:val="4991484D"/>
    <w:rsid w:val="53710851"/>
    <w:rsid w:val="5463197D"/>
    <w:rsid w:val="5F525600"/>
    <w:rsid w:val="60C6688F"/>
    <w:rsid w:val="62785CDD"/>
    <w:rsid w:val="65574F75"/>
    <w:rsid w:val="673D3EC0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25</TotalTime>
  <ScaleCrop>false</ScaleCrop>
  <LinksUpToDate>false</LinksUpToDate>
  <CharactersWithSpaces>478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protocolo</cp:lastModifiedBy>
  <dcterms:modified xsi:type="dcterms:W3CDTF">2025-08-27T13:13:00Z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1033-12.2.0.21931</vt:lpwstr>
  </property>
</Properties>
</file>