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1076/2025-SG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23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Senhor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es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Encaminhamos a Vossa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hint="default"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</w:t>
      </w:r>
      <w:bookmarkStart w:id="1" w:name="_GoBack"/>
      <w:bookmarkEnd w:id="1"/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630/2025 de autoria do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es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WALLACE ANANIAS DE FREITAS BRUNO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e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22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s</w:t>
      </w:r>
      <w:r>
        <w:rPr>
          <w:rFonts w:ascii="Arial" w:hAnsi="Arial"/>
          <w:sz w:val="24"/>
          <w:szCs w:val="24"/>
          <w:shd w:val="clear" w:color="auto" w:fill="auto"/>
        </w:rPr>
        <w:t xml:space="preserve"> Senhor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es</w:t>
      </w:r>
      <w:r>
        <w:rPr>
          <w:rFonts w:ascii="Arial" w:hAnsi="Arial"/>
          <w:sz w:val="24"/>
          <w:szCs w:val="24"/>
          <w:shd w:val="clear" w:color="auto" w:fill="auto"/>
        </w:rPr>
        <w:t>,</w:t>
      </w:r>
    </w:p>
    <w:p w14:paraId="1561E9E8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Jayme Bertazzi Neto</w:t>
      </w:r>
    </w:p>
    <w:p w14:paraId="6900814F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 xml:space="preserve">Jayme Bertazzi Junior </w:t>
      </w:r>
    </w:p>
    <w:p w14:paraId="239CCE04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Heloísa Marucci Bertoli Bertazzi</w:t>
      </w:r>
    </w:p>
    <w:p w14:paraId="1D5A5413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jncontab@yahoo.com.br 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  <w:rsid w:val="7C3D7E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19</TotalTime>
  <ScaleCrop>false</ScaleCrop>
  <LinksUpToDate>false</LinksUpToDate>
  <CharactersWithSpaces>478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2025-09-23T14:33:34Z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1033-12.2.0.21931</vt:lpwstr>
  </property>
</Properties>
</file>