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1078/2025-SG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23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632/2025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22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16281C4F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Fabiano Francisco Amaral</w:t>
      </w:r>
    </w:p>
    <w:p w14:paraId="04B4AD9F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Padaria São José</w:t>
      </w:r>
      <w:bookmarkStart w:id="1" w:name="_GoBack"/>
      <w:bookmarkEnd w:id="1"/>
    </w:p>
    <w:p w14:paraId="7289C9A6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panificadorasaojose2023@gmail.com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3250238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2025-09-23T15:25:38Z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