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1288/2025-SG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4 de novembro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hint="default" w:ascii="Arial" w:hAnsi="Arial" w:cs="Arial"/>
          <w:sz w:val="24"/>
          <w:szCs w:val="24"/>
          <w:highlight w:val="none"/>
          <w:shd w:val="clear" w:color="auto" w:fill="auto"/>
          <w:lang w:val="pt-BR"/>
        </w:rPr>
        <w:t>Excelent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Encaminhamos a Vossa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Excelência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785/2025 de autoria do vereador CARLOS LUIZ DE DEUS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“Carlinhos de Deus” e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FABRÍCIO LUBRECHET, subscrito por demais edis, que foi apresentado e aprovado em sessão ordinária desta Casa de Leis, realizada em </w:t>
      </w:r>
      <w:r>
        <w:rPr>
          <w:rFonts w:ascii="Arial" w:hAnsi="Arial" w:cs="Arial"/>
          <w:sz w:val="24"/>
          <w:szCs w:val="24"/>
          <w:shd w:val="clear" w:fill="auto"/>
          <w:lang w:val="pt-BR"/>
        </w:rPr>
        <w:t xml:space="preserve"> </w:t>
      </w:r>
      <w:r>
        <w:rPr>
          <w:rFonts w:hint="default" w:ascii="Arial" w:hAnsi="Arial" w:cs="Arial"/>
          <w:sz w:val="24"/>
          <w:szCs w:val="24"/>
          <w:shd w:val="clear" w:fill="auto"/>
          <w:lang w:val="pt-BR"/>
        </w:rPr>
        <w:t>3</w:t>
      </w:r>
      <w:r>
        <w:rPr>
          <w:rFonts w:ascii="Arial" w:hAnsi="Arial" w:cs="Arial"/>
          <w:sz w:val="24"/>
          <w:szCs w:val="24"/>
          <w:shd w:val="clear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fill="auto"/>
          <w:lang w:val="pt-BR"/>
        </w:rPr>
        <w:t>Novembro</w:t>
      </w:r>
      <w:bookmarkStart w:id="1" w:name="_GoBack"/>
      <w:bookmarkEnd w:id="1"/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Excelent</w:t>
      </w:r>
      <w:r>
        <w:rPr>
          <w:rFonts w:ascii="Arial" w:hAnsi="Arial"/>
          <w:sz w:val="24"/>
          <w:szCs w:val="24"/>
          <w:shd w:val="clear" w:color="auto" w:fill="auto"/>
        </w:rPr>
        <w:t>íssimo Senhor,</w:t>
      </w:r>
    </w:p>
    <w:p w14:paraId="7941223E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>Hugo Motta Wanderley da Nóbrega</w:t>
      </w:r>
    </w:p>
    <w:p w14:paraId="225EC127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 xml:space="preserve">Presidente da Câmara dos Deputados </w:t>
      </w:r>
    </w:p>
    <w:p w14:paraId="0D3E898E">
      <w:pPr>
        <w:jc w:val="both"/>
        <w:rPr>
          <w:rFonts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dep.hugomotta@camara.leg.br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7B30232"/>
    <w:rsid w:val="194A400F"/>
    <w:rsid w:val="1A645560"/>
    <w:rsid w:val="21224F5C"/>
    <w:rsid w:val="227A4BBB"/>
    <w:rsid w:val="279F33C2"/>
    <w:rsid w:val="2AAF2103"/>
    <w:rsid w:val="2ECD56B3"/>
    <w:rsid w:val="2F7C6051"/>
    <w:rsid w:val="372C7944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4B4B3955"/>
    <w:rsid w:val="53710851"/>
    <w:rsid w:val="5463197D"/>
    <w:rsid w:val="569B456B"/>
    <w:rsid w:val="60C6688F"/>
    <w:rsid w:val="62785CDD"/>
    <w:rsid w:val="62F44D87"/>
    <w:rsid w:val="65574F75"/>
    <w:rsid w:val="673D3EC0"/>
    <w:rsid w:val="6F1B5C9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0</TotalTime>
  <ScaleCrop>false</ScaleCrop>
  <LinksUpToDate>false</LinksUpToDate>
  <CharactersWithSpaces>478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2025-11-04T16:54:47Z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1033-12.2.0.23155</vt:lpwstr>
  </property>
</Properties>
</file>