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1290/2025-SG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4 de novembro de 2025.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Ilustríssim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Senhor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Encaminhamos a Vossa </w:t>
      </w:r>
      <w:r>
        <w:rPr>
          <w:rFonts w:ascii="Arial" w:hAnsi="Arial" w:cs="Arial"/>
          <w:b w:val="0"/>
          <w:bCs w:val="0"/>
          <w:sz w:val="24"/>
          <w:szCs w:val="24"/>
          <w:shd w:val="clear" w:color="auto" w:fill="auto"/>
          <w:lang w:val="pt-BR"/>
        </w:rPr>
        <w:t>Senhoria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o Requerimento Nº 789/2025 de autoria d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vereador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MIRELLE CRISTINA DE ARAÚJO BUENO, subscrito por demais edis, que foi apresentado e aprovado em sessão ordinária desta Casa de Leis, realizada em </w:t>
      </w:r>
      <w:r>
        <w:rPr>
          <w:rFonts w:ascii="Arial" w:hAnsi="Arial" w:cs="Arial"/>
          <w:sz w:val="24"/>
          <w:szCs w:val="24"/>
          <w:shd w:val="clear" w:fill="auto"/>
          <w:lang w:val="pt-BR"/>
        </w:rPr>
        <w:t xml:space="preserve"> </w:t>
      </w:r>
      <w:r>
        <w:rPr>
          <w:rFonts w:hint="default" w:ascii="Arial" w:hAnsi="Arial" w:cs="Arial"/>
          <w:sz w:val="24"/>
          <w:szCs w:val="24"/>
          <w:shd w:val="clear" w:fill="auto"/>
          <w:lang w:val="pt-BR"/>
        </w:rPr>
        <w:t>3</w:t>
      </w:r>
      <w:r>
        <w:rPr>
          <w:rFonts w:ascii="Arial" w:hAnsi="Arial" w:cs="Arial"/>
          <w:sz w:val="24"/>
          <w:szCs w:val="24"/>
          <w:shd w:val="clear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fill="auto"/>
          <w:lang w:val="pt-BR"/>
        </w:rPr>
        <w:t>Novembro</w:t>
      </w:r>
      <w:bookmarkStart w:id="1" w:name="_GoBack"/>
      <w:bookmarkEnd w:id="1"/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2025,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83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CC40C6B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4AA66CB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0" w:name="_GoBack_Copia_1"/>
      <w:bookmarkEnd w:id="0"/>
      <w:r>
        <w:rPr>
          <w:rFonts w:ascii="Arial" w:hAnsi="Arial"/>
          <w:sz w:val="24"/>
          <w:szCs w:val="24"/>
          <w:shd w:val="clear" w:color="auto" w:fill="auto"/>
        </w:rPr>
        <w:t>Ilustríssim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/>
          <w:sz w:val="24"/>
          <w:szCs w:val="24"/>
          <w:shd w:val="clear" w:color="auto" w:fill="auto"/>
        </w:rPr>
        <w:t xml:space="preserve"> Senhor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/>
          <w:sz w:val="24"/>
          <w:szCs w:val="24"/>
          <w:shd w:val="clear" w:color="auto" w:fill="auto"/>
        </w:rPr>
        <w:t>,</w:t>
      </w:r>
    </w:p>
    <w:p w14:paraId="61504A04">
      <w:pPr>
        <w:jc w:val="both"/>
        <w:rPr>
          <w:rFonts w:hint="default" w:ascii="Arial" w:hAnsi="Arial"/>
          <w:b/>
          <w:bCs/>
          <w:sz w:val="24"/>
          <w:szCs w:val="24"/>
          <w:shd w:val="clear" w:color="auto" w:fill="auto"/>
        </w:rPr>
      </w:pPr>
      <w:r>
        <w:rPr>
          <w:rFonts w:hint="default" w:ascii="Arial" w:hAnsi="Arial"/>
          <w:b/>
          <w:bCs/>
          <w:sz w:val="24"/>
          <w:szCs w:val="24"/>
          <w:shd w:val="clear" w:color="auto" w:fill="auto"/>
        </w:rPr>
        <w:t>Rosângela Matsuda</w:t>
      </w:r>
    </w:p>
    <w:p w14:paraId="69838A11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Fonoaudióloga</w:t>
      </w:r>
    </w:p>
    <w:p w14:paraId="0333CEEF">
      <w:pPr>
        <w:jc w:val="both"/>
        <w:rPr>
          <w:rFonts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 xml:space="preserve">rosangelamatsuda@gmail.com </w:t>
      </w: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80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7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8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70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6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8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715F36"/>
    <w:rsid w:val="0DBE1409"/>
    <w:rsid w:val="0DCE441E"/>
    <w:rsid w:val="12647582"/>
    <w:rsid w:val="15235D4E"/>
    <w:rsid w:val="15B12DD0"/>
    <w:rsid w:val="166F345E"/>
    <w:rsid w:val="17B30232"/>
    <w:rsid w:val="194A400F"/>
    <w:rsid w:val="1A645560"/>
    <w:rsid w:val="1FC95A0F"/>
    <w:rsid w:val="21224F5C"/>
    <w:rsid w:val="227A4BBB"/>
    <w:rsid w:val="279F33C2"/>
    <w:rsid w:val="2AAF2103"/>
    <w:rsid w:val="2ECD56B3"/>
    <w:rsid w:val="3AFA4309"/>
    <w:rsid w:val="3CB6555E"/>
    <w:rsid w:val="4061642B"/>
    <w:rsid w:val="409B0700"/>
    <w:rsid w:val="44256B37"/>
    <w:rsid w:val="44CC5CC8"/>
    <w:rsid w:val="480A094E"/>
    <w:rsid w:val="489428DB"/>
    <w:rsid w:val="4991484D"/>
    <w:rsid w:val="4B4B3955"/>
    <w:rsid w:val="53710851"/>
    <w:rsid w:val="5463197D"/>
    <w:rsid w:val="569B456B"/>
    <w:rsid w:val="60C6688F"/>
    <w:rsid w:val="62785CDD"/>
    <w:rsid w:val="62F44D87"/>
    <w:rsid w:val="65574F75"/>
    <w:rsid w:val="673D3EC0"/>
    <w:rsid w:val="6F1B5C90"/>
    <w:rsid w:val="715643AD"/>
    <w:rsid w:val="72CD1922"/>
    <w:rsid w:val="7BFB3A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0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character" w:styleId="50">
    <w:name w:val="Hyperlink"/>
    <w:basedOn w:val="11"/>
    <w:qFormat/>
    <w:uiPriority w:val="0"/>
    <w:rPr>
      <w:color w:val="000080"/>
      <w:u w:val="single"/>
    </w:rPr>
  </w:style>
  <w:style w:type="paragraph" w:styleId="51">
    <w:name w:val="index 1"/>
    <w:basedOn w:val="1"/>
    <w:next w:val="1"/>
    <w:qFormat/>
    <w:uiPriority w:val="0"/>
  </w:style>
  <w:style w:type="paragraph" w:styleId="52">
    <w:name w:val="index 2"/>
    <w:basedOn w:val="1"/>
    <w:next w:val="1"/>
    <w:qFormat/>
    <w:uiPriority w:val="0"/>
    <w:pPr>
      <w:ind w:left="200"/>
    </w:pPr>
  </w:style>
  <w:style w:type="paragraph" w:styleId="53">
    <w:name w:val="index 3"/>
    <w:basedOn w:val="1"/>
    <w:next w:val="1"/>
    <w:qFormat/>
    <w:uiPriority w:val="0"/>
    <w:pPr>
      <w:ind w:left="400"/>
    </w:pPr>
  </w:style>
  <w:style w:type="paragraph" w:styleId="54">
    <w:name w:val="index 4"/>
    <w:basedOn w:val="1"/>
    <w:next w:val="1"/>
    <w:qFormat/>
    <w:uiPriority w:val="0"/>
    <w:pPr>
      <w:ind w:left="600"/>
    </w:pPr>
  </w:style>
  <w:style w:type="paragraph" w:styleId="55">
    <w:name w:val="index 5"/>
    <w:basedOn w:val="1"/>
    <w:next w:val="1"/>
    <w:qFormat/>
    <w:uiPriority w:val="0"/>
    <w:pPr>
      <w:ind w:left="800"/>
    </w:pPr>
  </w:style>
  <w:style w:type="paragraph" w:styleId="56">
    <w:name w:val="index 6"/>
    <w:basedOn w:val="1"/>
    <w:next w:val="1"/>
    <w:qFormat/>
    <w:uiPriority w:val="0"/>
    <w:pPr>
      <w:ind w:left="1000"/>
    </w:pPr>
  </w:style>
  <w:style w:type="paragraph" w:styleId="57">
    <w:name w:val="index 7"/>
    <w:basedOn w:val="1"/>
    <w:next w:val="1"/>
    <w:qFormat/>
    <w:uiPriority w:val="0"/>
    <w:pPr>
      <w:ind w:left="1200"/>
    </w:pPr>
  </w:style>
  <w:style w:type="paragraph" w:styleId="58">
    <w:name w:val="index 8"/>
    <w:basedOn w:val="1"/>
    <w:next w:val="1"/>
    <w:qFormat/>
    <w:uiPriority w:val="0"/>
    <w:pPr>
      <w:ind w:left="1400"/>
    </w:pPr>
  </w:style>
  <w:style w:type="paragraph" w:styleId="59">
    <w:name w:val="index 9"/>
    <w:basedOn w:val="1"/>
    <w:next w:val="1"/>
    <w:qFormat/>
    <w:uiPriority w:val="0"/>
    <w:pPr>
      <w:ind w:left="1600"/>
    </w:pPr>
  </w:style>
  <w:style w:type="paragraph" w:styleId="60">
    <w:name w:val="index heading"/>
    <w:basedOn w:val="1"/>
    <w:next w:val="51"/>
    <w:qFormat/>
    <w:uiPriority w:val="0"/>
    <w:rPr>
      <w:rFonts w:ascii="Arial" w:hAnsi="Arial" w:cs="Arial"/>
      <w:b/>
      <w:bCs/>
    </w:rPr>
  </w:style>
  <w:style w:type="paragraph" w:styleId="61">
    <w:name w:val="List"/>
    <w:basedOn w:val="1"/>
    <w:qFormat/>
    <w:uiPriority w:val="0"/>
    <w:pPr>
      <w:ind w:left="283" w:hanging="283"/>
    </w:pPr>
  </w:style>
  <w:style w:type="paragraph" w:styleId="62">
    <w:name w:val="List 2"/>
    <w:basedOn w:val="1"/>
    <w:qFormat/>
    <w:uiPriority w:val="0"/>
    <w:pPr>
      <w:ind w:left="566" w:hanging="283"/>
    </w:pPr>
  </w:style>
  <w:style w:type="paragraph" w:styleId="63">
    <w:name w:val="List 3"/>
    <w:basedOn w:val="1"/>
    <w:qFormat/>
    <w:uiPriority w:val="0"/>
    <w:pPr>
      <w:ind w:left="849" w:hanging="283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5"/>
    <w:basedOn w:val="1"/>
    <w:qFormat/>
    <w:uiPriority w:val="0"/>
    <w:pPr>
      <w:ind w:left="1415" w:hanging="283"/>
    </w:pPr>
  </w:style>
  <w:style w:type="paragraph" w:styleId="66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7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8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9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0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1">
    <w:name w:val="List Continue"/>
    <w:basedOn w:val="1"/>
    <w:qFormat/>
    <w:uiPriority w:val="0"/>
    <w:pPr>
      <w:spacing w:before="0" w:after="120"/>
      <w:ind w:left="283"/>
    </w:pPr>
  </w:style>
  <w:style w:type="paragraph" w:styleId="72">
    <w:name w:val="List Continue 2"/>
    <w:basedOn w:val="1"/>
    <w:qFormat/>
    <w:uiPriority w:val="0"/>
    <w:pPr>
      <w:spacing w:before="0" w:after="120"/>
      <w:ind w:left="566"/>
    </w:pPr>
  </w:style>
  <w:style w:type="paragraph" w:styleId="73">
    <w:name w:val="List Continue 3"/>
    <w:basedOn w:val="1"/>
    <w:qFormat/>
    <w:uiPriority w:val="0"/>
    <w:pPr>
      <w:spacing w:before="0" w:after="120"/>
      <w:ind w:left="849"/>
    </w:pPr>
  </w:style>
  <w:style w:type="paragraph" w:styleId="74">
    <w:name w:val="List Continue 4"/>
    <w:basedOn w:val="1"/>
    <w:qFormat/>
    <w:uiPriority w:val="0"/>
    <w:pPr>
      <w:spacing w:before="0" w:after="120"/>
      <w:ind w:left="1132"/>
    </w:pPr>
  </w:style>
  <w:style w:type="paragraph" w:styleId="75">
    <w:name w:val="List Continue 5"/>
    <w:basedOn w:val="1"/>
    <w:qFormat/>
    <w:uiPriority w:val="0"/>
    <w:pPr>
      <w:spacing w:before="0" w:after="120"/>
      <w:ind w:left="1415"/>
    </w:pPr>
  </w:style>
  <w:style w:type="paragraph" w:styleId="76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7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8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9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0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1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2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3">
    <w:name w:val="Normal (Web)"/>
    <w:basedOn w:val="1"/>
    <w:qFormat/>
    <w:uiPriority w:val="0"/>
    <w:rPr>
      <w:szCs w:val="24"/>
    </w:rPr>
  </w:style>
  <w:style w:type="paragraph" w:styleId="84">
    <w:name w:val="Normal Indent"/>
    <w:basedOn w:val="1"/>
    <w:qFormat/>
    <w:uiPriority w:val="0"/>
    <w:pPr>
      <w:ind w:left="708"/>
    </w:pPr>
  </w:style>
  <w:style w:type="paragraph" w:styleId="85">
    <w:name w:val="Note Heading"/>
    <w:basedOn w:val="1"/>
    <w:next w:val="1"/>
    <w:qFormat/>
    <w:uiPriority w:val="0"/>
  </w:style>
  <w:style w:type="character" w:styleId="86">
    <w:name w:val="page number"/>
    <w:basedOn w:val="11"/>
    <w:qFormat/>
    <w:uiPriority w:val="0"/>
  </w:style>
  <w:style w:type="paragraph" w:styleId="87">
    <w:name w:val="Plain Text"/>
    <w:basedOn w:val="1"/>
    <w:qFormat/>
    <w:uiPriority w:val="0"/>
    <w:rPr>
      <w:rFonts w:ascii="Courier New" w:hAnsi="Courier New" w:cs="Courier New"/>
    </w:rPr>
  </w:style>
  <w:style w:type="paragraph" w:styleId="88">
    <w:name w:val="Signature"/>
    <w:basedOn w:val="1"/>
    <w:qFormat/>
    <w:uiPriority w:val="0"/>
    <w:pPr>
      <w:ind w:left="4252"/>
    </w:pPr>
  </w:style>
  <w:style w:type="character" w:styleId="89">
    <w:name w:val="Strong"/>
    <w:basedOn w:val="11"/>
    <w:qFormat/>
    <w:uiPriority w:val="0"/>
    <w:rPr>
      <w:b/>
      <w:bCs/>
    </w:rPr>
  </w:style>
  <w:style w:type="paragraph" w:styleId="90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1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5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5">
    <w:name w:val="table of authorities"/>
    <w:basedOn w:val="1"/>
    <w:next w:val="1"/>
    <w:qFormat/>
    <w:uiPriority w:val="0"/>
    <w:pPr>
      <w:ind w:left="420"/>
    </w:pPr>
  </w:style>
  <w:style w:type="paragraph" w:styleId="126">
    <w:name w:val="table of figures"/>
    <w:basedOn w:val="1"/>
    <w:next w:val="1"/>
    <w:qFormat/>
    <w:uiPriority w:val="0"/>
    <w:pPr>
      <w:ind w:left="200" w:hanging="200"/>
    </w:pPr>
  </w:style>
  <w:style w:type="table" w:styleId="127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8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9">
    <w:name w:val="toc 1"/>
    <w:basedOn w:val="1"/>
    <w:next w:val="1"/>
    <w:qFormat/>
    <w:uiPriority w:val="0"/>
  </w:style>
  <w:style w:type="paragraph" w:styleId="140">
    <w:name w:val="toc 2"/>
    <w:basedOn w:val="1"/>
    <w:next w:val="1"/>
    <w:qFormat/>
    <w:uiPriority w:val="0"/>
    <w:pPr>
      <w:ind w:left="420"/>
    </w:pPr>
  </w:style>
  <w:style w:type="paragraph" w:styleId="141">
    <w:name w:val="toc 3"/>
    <w:basedOn w:val="1"/>
    <w:next w:val="1"/>
    <w:qFormat/>
    <w:uiPriority w:val="0"/>
    <w:pPr>
      <w:ind w:left="840"/>
    </w:pPr>
  </w:style>
  <w:style w:type="paragraph" w:styleId="142">
    <w:name w:val="toc 4"/>
    <w:basedOn w:val="1"/>
    <w:next w:val="1"/>
    <w:qFormat/>
    <w:uiPriority w:val="0"/>
    <w:pPr>
      <w:ind w:left="1260"/>
    </w:pPr>
  </w:style>
  <w:style w:type="paragraph" w:styleId="143">
    <w:name w:val="toc 5"/>
    <w:basedOn w:val="1"/>
    <w:next w:val="1"/>
    <w:qFormat/>
    <w:uiPriority w:val="0"/>
    <w:pPr>
      <w:ind w:left="1680"/>
    </w:pPr>
  </w:style>
  <w:style w:type="paragraph" w:styleId="144">
    <w:name w:val="toc 6"/>
    <w:basedOn w:val="1"/>
    <w:next w:val="1"/>
    <w:qFormat/>
    <w:uiPriority w:val="0"/>
    <w:pPr>
      <w:ind w:left="2100"/>
    </w:pPr>
  </w:style>
  <w:style w:type="paragraph" w:styleId="145">
    <w:name w:val="toc 7"/>
    <w:basedOn w:val="1"/>
    <w:next w:val="1"/>
    <w:qFormat/>
    <w:uiPriority w:val="0"/>
    <w:pPr>
      <w:ind w:left="2520"/>
    </w:pPr>
  </w:style>
  <w:style w:type="paragraph" w:styleId="146">
    <w:name w:val="toc 8"/>
    <w:basedOn w:val="1"/>
    <w:next w:val="1"/>
    <w:qFormat/>
    <w:uiPriority w:val="0"/>
    <w:pPr>
      <w:ind w:left="2940"/>
    </w:pPr>
  </w:style>
  <w:style w:type="paragraph" w:styleId="147">
    <w:name w:val="toc 9"/>
    <w:basedOn w:val="1"/>
    <w:next w:val="1"/>
    <w:qFormat/>
    <w:uiPriority w:val="0"/>
    <w:pPr>
      <w:ind w:left="3360"/>
    </w:pPr>
  </w:style>
  <w:style w:type="paragraph" w:customStyle="1" w:styleId="148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9">
    <w:name w:val="Endnote Characters"/>
    <w:qFormat/>
    <w:uiPriority w:val="0"/>
    <w:rPr>
      <w:vertAlign w:val="superscript"/>
    </w:rPr>
  </w:style>
  <w:style w:type="character" w:customStyle="1" w:styleId="150">
    <w:name w:val="Endnote Characters1"/>
    <w:qFormat/>
    <w:uiPriority w:val="0"/>
    <w:rPr>
      <w:vertAlign w:val="superscript"/>
    </w:rPr>
  </w:style>
  <w:style w:type="character" w:customStyle="1" w:styleId="151">
    <w:name w:val="Endnote Characters11"/>
    <w:qFormat/>
    <w:uiPriority w:val="0"/>
    <w:rPr>
      <w:vertAlign w:val="superscript"/>
    </w:rPr>
  </w:style>
  <w:style w:type="character" w:customStyle="1" w:styleId="152">
    <w:name w:val="Endnote Characters111"/>
    <w:qFormat/>
    <w:uiPriority w:val="0"/>
    <w:rPr>
      <w:vertAlign w:val="superscript"/>
    </w:rPr>
  </w:style>
  <w:style w:type="character" w:customStyle="1" w:styleId="153">
    <w:name w:val="Endnote Characters1111"/>
    <w:qFormat/>
    <w:uiPriority w:val="0"/>
    <w:rPr>
      <w:vertAlign w:val="superscript"/>
    </w:rPr>
  </w:style>
  <w:style w:type="character" w:customStyle="1" w:styleId="154">
    <w:name w:val="Footnote Characters"/>
    <w:qFormat/>
    <w:uiPriority w:val="0"/>
    <w:rPr>
      <w:vertAlign w:val="superscript"/>
    </w:rPr>
  </w:style>
  <w:style w:type="character" w:customStyle="1" w:styleId="155">
    <w:name w:val="Footnote Characters1"/>
    <w:qFormat/>
    <w:uiPriority w:val="0"/>
    <w:rPr>
      <w:vertAlign w:val="superscript"/>
    </w:rPr>
  </w:style>
  <w:style w:type="character" w:customStyle="1" w:styleId="156">
    <w:name w:val="Footnote Characters11"/>
    <w:qFormat/>
    <w:uiPriority w:val="0"/>
    <w:rPr>
      <w:vertAlign w:val="superscript"/>
    </w:rPr>
  </w:style>
  <w:style w:type="character" w:customStyle="1" w:styleId="157">
    <w:name w:val="Footnote Characters111"/>
    <w:qFormat/>
    <w:uiPriority w:val="0"/>
    <w:rPr>
      <w:vertAlign w:val="superscript"/>
    </w:rPr>
  </w:style>
  <w:style w:type="character" w:customStyle="1" w:styleId="158">
    <w:name w:val="Footnote Characters1111"/>
    <w:qFormat/>
    <w:uiPriority w:val="0"/>
    <w:rPr>
      <w:vertAlign w:val="superscript"/>
    </w:rPr>
  </w:style>
  <w:style w:type="character" w:customStyle="1" w:styleId="159">
    <w:name w:val="Endnote Characters11111"/>
    <w:qFormat/>
    <w:uiPriority w:val="0"/>
    <w:rPr>
      <w:vertAlign w:val="superscript"/>
    </w:rPr>
  </w:style>
  <w:style w:type="character" w:customStyle="1" w:styleId="160">
    <w:name w:val="Endnote Characters111111"/>
    <w:qFormat/>
    <w:uiPriority w:val="0"/>
    <w:rPr>
      <w:vertAlign w:val="superscript"/>
    </w:rPr>
  </w:style>
  <w:style w:type="character" w:customStyle="1" w:styleId="161">
    <w:name w:val="Footnote Characters11111"/>
    <w:qFormat/>
    <w:uiPriority w:val="0"/>
    <w:rPr>
      <w:vertAlign w:val="superscript"/>
    </w:rPr>
  </w:style>
  <w:style w:type="character" w:customStyle="1" w:styleId="162">
    <w:name w:val="Footnote Characters111111"/>
    <w:qFormat/>
    <w:uiPriority w:val="0"/>
    <w:rPr>
      <w:vertAlign w:val="superscript"/>
    </w:rPr>
  </w:style>
  <w:style w:type="character" w:customStyle="1" w:styleId="163">
    <w:name w:val="Endnote Characters1111111"/>
    <w:qFormat/>
    <w:uiPriority w:val="0"/>
    <w:rPr>
      <w:vertAlign w:val="superscript"/>
    </w:rPr>
  </w:style>
  <w:style w:type="character" w:customStyle="1" w:styleId="164">
    <w:name w:val="Endnote Characters11111111"/>
    <w:basedOn w:val="11"/>
    <w:qFormat/>
    <w:uiPriority w:val="0"/>
    <w:rPr>
      <w:vertAlign w:val="superscript"/>
    </w:rPr>
  </w:style>
  <w:style w:type="character" w:customStyle="1" w:styleId="165">
    <w:name w:val="Line Numbering"/>
    <w:basedOn w:val="11"/>
    <w:qFormat/>
    <w:uiPriority w:val="0"/>
  </w:style>
  <w:style w:type="character" w:customStyle="1" w:styleId="166">
    <w:name w:val="Footnote Characters1111111"/>
    <w:qFormat/>
    <w:uiPriority w:val="0"/>
    <w:rPr>
      <w:vertAlign w:val="superscript"/>
    </w:rPr>
  </w:style>
  <w:style w:type="character" w:customStyle="1" w:styleId="167">
    <w:name w:val="Footnote Characters11111111"/>
    <w:basedOn w:val="11"/>
    <w:qFormat/>
    <w:uiPriority w:val="0"/>
    <w:rPr>
      <w:vertAlign w:val="superscript"/>
    </w:rPr>
  </w:style>
  <w:style w:type="character" w:customStyle="1" w:styleId="168">
    <w:name w:val="Internet Link"/>
    <w:basedOn w:val="11"/>
    <w:qFormat/>
    <w:uiPriority w:val="0"/>
    <w:rPr>
      <w:color w:val="0000FF"/>
      <w:u w:val="single"/>
    </w:rPr>
  </w:style>
  <w:style w:type="paragraph" w:customStyle="1" w:styleId="169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0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1">
    <w:name w:val="Cabeçalho e rodapé"/>
    <w:basedOn w:val="1"/>
    <w:qFormat/>
    <w:uiPriority w:val="0"/>
  </w:style>
  <w:style w:type="paragraph" w:customStyle="1" w:styleId="172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4">
    <w:name w:val="Complimentary Close"/>
    <w:basedOn w:val="1"/>
    <w:next w:val="1"/>
    <w:qFormat/>
    <w:uiPriority w:val="0"/>
  </w:style>
  <w:style w:type="paragraph" w:customStyle="1" w:styleId="175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0</TotalTime>
  <ScaleCrop>false</ScaleCrop>
  <LinksUpToDate>false</LinksUpToDate>
  <CharactersWithSpaces>478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Cristiane Paulo</cp:lastModifiedBy>
  <dcterms:modified xsi:type="dcterms:W3CDTF">2025-11-04T16:55:46Z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1033-12.2.0.23155</vt:lpwstr>
  </property>
</Properties>
</file>