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791/2025 de autoria do vereador WELLINGTON LUIS CINTRA DE OLIVEIRA,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569EB68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7E6EE273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Viviane Alves</w:t>
      </w:r>
    </w:p>
    <w:p w14:paraId="4B2431D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Bendito Pudim</w:t>
      </w:r>
    </w:p>
    <w:p w14:paraId="7F41F60A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benditopudimofc@gmail.com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24E42C9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8237E4D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2025-11-04T16:57:30Z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