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1423/2025-SG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10 de dezembro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Reverend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hint="default"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Reverendíssima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882/2025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LUCIANA BATISTA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“Luciana do Léssio”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 subscrito por demais edis, que foi apresentado e aprovado em sessão ordinária desta Casa de Leis, realizada em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Dezembro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Reverend</w:t>
      </w:r>
      <w:r>
        <w:rPr>
          <w:rFonts w:ascii="Arial" w:hAnsi="Arial"/>
          <w:sz w:val="24"/>
          <w:szCs w:val="24"/>
          <w:shd w:val="clear" w:color="auto" w:fill="auto"/>
        </w:rPr>
        <w:t>íssimo Senhor,</w:t>
      </w:r>
    </w:p>
    <w:p w14:paraId="79397045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Bispo Dom José Roberto Fortes Palau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 </w:t>
      </w:r>
    </w:p>
    <w:p w14:paraId="5EDA68F9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Diocese de Limeira</w:t>
      </w:r>
    </w:p>
    <w:p w14:paraId="2E34768E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Rua Profª. Anita Concilia B. Clemente dos Santos, 260  Vila Fior</w:t>
      </w:r>
    </w:p>
    <w:p w14:paraId="0426CE02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13.482-279 - Limeira - SP</w:t>
      </w:r>
    </w:p>
    <w:p w14:paraId="5AF17FFF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contato@diocesedelimeira.org.br </w:t>
      </w:r>
    </w:p>
    <w:p w14:paraId="1C25BFE2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1EAE7D55"/>
    <w:rsid w:val="21224F5C"/>
    <w:rsid w:val="227A4BBB"/>
    <w:rsid w:val="259D743C"/>
    <w:rsid w:val="279F33C2"/>
    <w:rsid w:val="2AAF2103"/>
    <w:rsid w:val="2ECD56B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9F01BEC"/>
    <w:rsid w:val="4B4B3955"/>
    <w:rsid w:val="53710851"/>
    <w:rsid w:val="5463197D"/>
    <w:rsid w:val="54BF214A"/>
    <w:rsid w:val="569B456B"/>
    <w:rsid w:val="58424930"/>
    <w:rsid w:val="60C6688F"/>
    <w:rsid w:val="62785CDD"/>
    <w:rsid w:val="62F44D87"/>
    <w:rsid w:val="65574F75"/>
    <w:rsid w:val="66D825D3"/>
    <w:rsid w:val="673D3EC0"/>
    <w:rsid w:val="6B0D6E81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2025-12-10T16:50:52Z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