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779200B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FBFAF5A">
      <w:pPr>
        <w:jc w:val="both"/>
        <w:rPr>
          <w:highlight w:val="none"/>
          <w:shd w:val="clear" w:fill="auto"/>
        </w:rPr>
      </w:pPr>
      <w:r>
        <w:rPr>
          <w:rFonts w:ascii="Arial" w:hAnsi="Arial" w:cs="Arial"/>
          <w:sz w:val="24"/>
          <w:szCs w:val="24"/>
          <w:shd w:val="clear" w:fill="auto"/>
          <w:lang w:val="pt-BR"/>
        </w:rPr>
        <w:t>Of. nº $NUMERO$/2025-SG</w:t>
      </w:r>
    </w:p>
    <w:p w14:paraId="086C15FE">
      <w:pPr>
        <w:jc w:val="both"/>
        <w:rPr>
          <w:sz w:val="24"/>
          <w:szCs w:val="24"/>
          <w:highlight w:val="none"/>
          <w:shd w:val="clear" w:fill="auto"/>
          <w:lang w:val="pt-BR"/>
        </w:rPr>
      </w:pPr>
    </w:p>
    <w:p w14:paraId="72FE7EFF">
      <w:pPr>
        <w:jc w:val="both"/>
        <w:rPr>
          <w:sz w:val="24"/>
          <w:szCs w:val="24"/>
          <w:highlight w:val="none"/>
          <w:shd w:val="clear" w:fill="auto"/>
          <w:lang w:val="pt-BR"/>
        </w:rPr>
      </w:pPr>
    </w:p>
    <w:p w14:paraId="0EF212D5">
      <w:pPr>
        <w:jc w:val="both"/>
        <w:rPr>
          <w:sz w:val="24"/>
          <w:szCs w:val="24"/>
          <w:highlight w:val="none"/>
          <w:shd w:val="clear" w:fill="auto"/>
          <w:lang w:val="pt-BR"/>
        </w:rPr>
      </w:pPr>
    </w:p>
    <w:p w14:paraId="714741E8">
      <w:pPr>
        <w:jc w:val="right"/>
        <w:rPr>
          <w:highlight w:val="none"/>
          <w:shd w:val="clear" w:fill="auto"/>
        </w:rPr>
      </w:pPr>
      <w:r>
        <w:rPr>
          <w:rFonts w:ascii="Arial" w:hAnsi="Arial" w:cs="Arial"/>
          <w:sz w:val="24"/>
          <w:szCs w:val="24"/>
          <w:shd w:val="clear" w:fill="auto"/>
          <w:lang w:val="pt-BR"/>
        </w:rPr>
        <w:t xml:space="preserve">Pirassununga, $DATAATUALEXTENSO$. </w:t>
      </w:r>
    </w:p>
    <w:p w14:paraId="1CDEF7DF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4451E760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2989A8BB">
      <w:pPr>
        <w:jc w:val="both"/>
        <w:rPr>
          <w:rFonts w:ascii="Arial" w:hAnsi="Arial" w:cs="Arial"/>
          <w:sz w:val="24"/>
          <w:szCs w:val="24"/>
          <w:highlight w:val="none"/>
          <w:shd w:val="clear" w:fill="auto"/>
          <w:lang w:val="pt-BR"/>
        </w:rPr>
      </w:pPr>
    </w:p>
    <w:p w14:paraId="3AAC51C2">
      <w:pPr>
        <w:pStyle w:val="82"/>
        <w:spacing w:line="360" w:lineRule="auto"/>
        <w:jc w:val="both"/>
        <w:rPr>
          <w:highlight w:val="none"/>
          <w:shd w:val="clear" w:fill="auto"/>
        </w:rPr>
      </w:pPr>
      <w:r>
        <w:rPr>
          <w:rFonts w:ascii="Arial" w:hAnsi="Arial" w:cs="Arial"/>
          <w:color w:val="000000"/>
          <w:sz w:val="24"/>
          <w:shd w:val="clear" w:fill="auto"/>
          <w:lang w:val="pt-BR"/>
        </w:rPr>
        <w:t xml:space="preserve">Ilustríssimos Senhores, </w:t>
      </w:r>
    </w:p>
    <w:p w14:paraId="5D8D3203">
      <w:pPr>
        <w:pStyle w:val="82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fill="auto"/>
          <w:lang w:val="pt-BR"/>
        </w:rPr>
      </w:pPr>
    </w:p>
    <w:p w14:paraId="689D4590">
      <w:pPr>
        <w:pStyle w:val="82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shd w:val="clear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fill="auto"/>
          <w:lang w:val="pt-BR"/>
        </w:rPr>
        <w:t xml:space="preserve">realizada em </w:t>
      </w:r>
      <w:r>
        <w:rPr>
          <w:rFonts w:hint="default" w:ascii="Arial" w:hAnsi="Arial" w:cs="Arial"/>
          <w:sz w:val="24"/>
          <w:shd w:val="clear" w:fill="auto"/>
          <w:lang w:val="pt-BR"/>
        </w:rPr>
        <w:t>12</w:t>
      </w:r>
      <w:bookmarkStart w:id="0" w:name="_GoBack"/>
      <w:bookmarkEnd w:id="0"/>
      <w:r>
        <w:rPr>
          <w:rFonts w:ascii="Arial" w:hAnsi="Arial" w:cs="Arial"/>
          <w:sz w:val="24"/>
          <w:shd w:val="clear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hd w:val="clear" w:fill="auto"/>
          <w:lang w:val="pt-BR"/>
        </w:rPr>
        <w:t>maio</w:t>
      </w:r>
      <w:r>
        <w:rPr>
          <w:rFonts w:ascii="Arial" w:hAnsi="Arial" w:cs="Arial"/>
          <w:sz w:val="24"/>
          <w:shd w:val="clear" w:fill="auto"/>
          <w:lang w:val="pt-BR"/>
        </w:rPr>
        <w:t xml:space="preserve"> de 2025</w:t>
      </w:r>
      <w:r>
        <w:rPr>
          <w:rFonts w:ascii="Arial" w:hAnsi="Arial" w:cs="Arial"/>
          <w:color w:val="000000"/>
          <w:sz w:val="24"/>
          <w:shd w:val="clear" w:fill="auto"/>
          <w:lang w:val="pt-BR"/>
        </w:rPr>
        <w:t>, foi apresentado e aprovado o $DOCUMENTOTRAMITEDOCUMENTO$</w:t>
      </w:r>
      <w:r>
        <w:rPr>
          <w:rFonts w:ascii="Arial" w:hAnsi="Arial" w:cs="Arial"/>
          <w:sz w:val="24"/>
          <w:shd w:val="clear" w:fill="auto"/>
          <w:lang w:val="pt-BR"/>
        </w:rPr>
        <w:t xml:space="preserve"> de autoria do vereador </w:t>
      </w:r>
      <w:r>
        <w:rPr>
          <w:rFonts w:ascii="Arial" w:hAnsi="Arial" w:cs="Arial"/>
          <w:color w:val="000000"/>
          <w:sz w:val="24"/>
          <w:shd w:val="clear" w:fill="auto"/>
          <w:lang w:val="pt-BR"/>
        </w:rPr>
        <w:t xml:space="preserve">$DOCUMENTOTRAMITEAUTORIA$, consignando nos anais dos trabalhos da presente sessão, votos de profundo pesar pelo falecimento do senhor $DOCUMENTOTRAMITEASSUNTO$,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289215C4">
      <w:pPr>
        <w:pStyle w:val="82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1F6FE020">
      <w:pPr>
        <w:pStyle w:val="82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5AA60A59">
      <w:pPr>
        <w:pStyle w:val="82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52D86BAC">
      <w:pPr>
        <w:pStyle w:val="82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0EAE3C21">
      <w:pPr>
        <w:pStyle w:val="82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5D305E14">
      <w:pPr>
        <w:pStyle w:val="82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02758595">
      <w:pPr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F4C9B16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CA9E551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ACE5C32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4AC0509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6997F10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E14D51D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77A072F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3B736E8">
      <w:pPr>
        <w:jc w:val="both"/>
        <w:rPr>
          <w:rFonts w:ascii="Arial" w:hAnsi="Arial" w:cs="Arial" w:eastAsiaTheme="minorEastAsia"/>
          <w:sz w:val="24"/>
          <w:szCs w:val="24"/>
          <w:highlight w:val="none"/>
          <w:shd w:val="clear" w:fill="auto"/>
          <w:lang w:val="pt-BR"/>
        </w:rPr>
      </w:pPr>
      <w:r>
        <w:rPr>
          <w:rFonts w:ascii="Arial" w:hAnsi="Arial" w:cs="Arial" w:eastAsiaTheme="minorEastAsia"/>
          <w:sz w:val="24"/>
          <w:szCs w:val="24"/>
          <w:shd w:val="clear" w:fill="auto"/>
          <w:lang w:val="pt-BR"/>
        </w:rPr>
        <w:t>À FAMILIA</w:t>
      </w:r>
    </w:p>
    <w:p w14:paraId="1D7DD93F">
      <w:pPr>
        <w:rPr>
          <w:sz w:val="24"/>
          <w:szCs w:val="24"/>
        </w:rPr>
      </w:pP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 w:bidi="zh-CN"/>
        </w:rPr>
        <w:t>DO SAUDOSO</w:t>
      </w:r>
      <w:r>
        <w:rPr>
          <w:rFonts w:ascii="Arial" w:hAnsi="Arial" w:eastAsia="Times New Roman" w:cs="Arial"/>
          <w:b/>
          <w:bCs/>
          <w:i w:val="0"/>
          <w:iCs w:val="0"/>
          <w:color w:val="000000"/>
          <w:sz w:val="24"/>
          <w:szCs w:val="24"/>
          <w:u w:val="none"/>
          <w:lang w:val="pt-BR" w:eastAsia="zh-CN" w:bidi="ar-SA"/>
        </w:rPr>
        <w:t xml:space="preserve">                              </w:t>
      </w:r>
    </w:p>
    <w:p w14:paraId="1A777E18">
      <w:r>
        <w:rPr>
          <w:rStyle w:val="175"/>
          <w:rFonts w:ascii="Arial" w:hAnsi="Arial" w:eastAsia="Times New Roman" w:cs="Arial"/>
          <w:b w:val="0"/>
          <w:bCs w:val="0"/>
          <w:i w:val="0"/>
          <w:iCs w:val="0"/>
          <w:caps w:val="0"/>
          <w:smallCaps w:val="0"/>
          <w:strike w:val="0"/>
          <w:dstrike w:val="0"/>
          <w:vanish w:val="0"/>
          <w:color w:val="000000"/>
          <w:spacing w:val="0"/>
          <w:w w:val="100"/>
          <w:kern w:val="2"/>
          <w:position w:val="0"/>
          <w:sz w:val="24"/>
          <w:szCs w:val="24"/>
          <w:u w:val="none"/>
          <w:shd w:val="clear" w:fill="FFFFFF"/>
          <w:vertAlign w:val="baseline"/>
          <w:lang w:eastAsia="zh-CN" w:bidi="zh-CN"/>
        </w:rPr>
        <w:t xml:space="preserve">Rua                                                             </w:t>
      </w:r>
    </w:p>
    <w:p w14:paraId="5DD55C12">
      <w:pPr>
        <w:widowControl w:val="0"/>
        <w:spacing w:before="0" w:after="0" w:line="100" w:lineRule="atLeast"/>
        <w:jc w:val="both"/>
      </w:pPr>
      <w:r>
        <w:rPr>
          <w:rStyle w:val="175"/>
          <w:rFonts w:ascii="Arial" w:hAnsi="Arial" w:eastAsia="Arial" w:cs="Arial"/>
          <w:b w:val="0"/>
          <w:bCs w:val="0"/>
          <w:i w:val="0"/>
          <w:iCs w:val="0"/>
          <w:caps w:val="0"/>
          <w:smallCaps w:val="0"/>
          <w:strike w:val="0"/>
          <w:dstrike w:val="0"/>
          <w:vanish w:val="0"/>
          <w:color w:val="000000"/>
          <w:spacing w:val="0"/>
          <w:w w:val="100"/>
          <w:kern w:val="2"/>
          <w:position w:val="0"/>
          <w:sz w:val="24"/>
          <w:szCs w:val="24"/>
          <w:u w:val="single"/>
          <w:shd w:val="clear" w:fill="FFFFFF"/>
          <w:vertAlign w:val="baseline"/>
          <w:lang w:eastAsia="pt-BR" w:bidi="pt-BR"/>
        </w:rPr>
        <w:t>13.640-436 - PIRASSUNUNGA- SP</w:t>
      </w: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BF6A21">
    <w:pPr>
      <w:pStyle w:val="36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731D29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32A963">
    <w:pPr>
      <w:pStyle w:val="36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108E36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4F9DF6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122B32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8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79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6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7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69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5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7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8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6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5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documentProtection w:enforcement="0"/>
  <w:defaultTabStop w:val="708"/>
  <w:autoHyphenation/>
  <w:footnotePr>
    <w:footnote w:id="0"/>
    <w:footnote w:id="1"/>
  </w:footnotePr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FE01138"/>
    <w:rsid w:val="14817536"/>
    <w:rsid w:val="17664F23"/>
    <w:rsid w:val="307A62C7"/>
    <w:rsid w:val="37E23ACA"/>
    <w:rsid w:val="3A626CCC"/>
    <w:rsid w:val="3E590443"/>
    <w:rsid w:val="43673064"/>
    <w:rsid w:val="46A5382B"/>
    <w:rsid w:val="4CFB5A3E"/>
    <w:rsid w:val="4DDB2845"/>
    <w:rsid w:val="63DD4F0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paragraph" w:styleId="50">
    <w:name w:val="index 1"/>
    <w:basedOn w:val="1"/>
    <w:next w:val="1"/>
    <w:qFormat/>
    <w:uiPriority w:val="0"/>
  </w:style>
  <w:style w:type="paragraph" w:styleId="51">
    <w:name w:val="index 2"/>
    <w:basedOn w:val="1"/>
    <w:next w:val="1"/>
    <w:qFormat/>
    <w:uiPriority w:val="0"/>
    <w:pPr>
      <w:ind w:left="200"/>
    </w:pPr>
  </w:style>
  <w:style w:type="paragraph" w:styleId="52">
    <w:name w:val="index 3"/>
    <w:basedOn w:val="1"/>
    <w:next w:val="1"/>
    <w:qFormat/>
    <w:uiPriority w:val="0"/>
    <w:pPr>
      <w:ind w:left="400"/>
    </w:pPr>
  </w:style>
  <w:style w:type="paragraph" w:styleId="53">
    <w:name w:val="index 4"/>
    <w:basedOn w:val="1"/>
    <w:next w:val="1"/>
    <w:qFormat/>
    <w:uiPriority w:val="0"/>
    <w:pPr>
      <w:ind w:left="600"/>
    </w:pPr>
  </w:style>
  <w:style w:type="paragraph" w:styleId="54">
    <w:name w:val="index 5"/>
    <w:basedOn w:val="1"/>
    <w:next w:val="1"/>
    <w:qFormat/>
    <w:uiPriority w:val="0"/>
    <w:pPr>
      <w:ind w:left="800"/>
    </w:pPr>
  </w:style>
  <w:style w:type="paragraph" w:styleId="55">
    <w:name w:val="index 6"/>
    <w:basedOn w:val="1"/>
    <w:next w:val="1"/>
    <w:qFormat/>
    <w:uiPriority w:val="0"/>
    <w:pPr>
      <w:ind w:left="1000"/>
    </w:pPr>
  </w:style>
  <w:style w:type="paragraph" w:styleId="56">
    <w:name w:val="index 7"/>
    <w:basedOn w:val="1"/>
    <w:next w:val="1"/>
    <w:qFormat/>
    <w:uiPriority w:val="0"/>
    <w:pPr>
      <w:ind w:left="1200"/>
    </w:pPr>
  </w:style>
  <w:style w:type="paragraph" w:styleId="57">
    <w:name w:val="index 8"/>
    <w:basedOn w:val="1"/>
    <w:next w:val="1"/>
    <w:qFormat/>
    <w:uiPriority w:val="0"/>
    <w:pPr>
      <w:ind w:left="1400"/>
    </w:pPr>
  </w:style>
  <w:style w:type="paragraph" w:styleId="58">
    <w:name w:val="index 9"/>
    <w:basedOn w:val="1"/>
    <w:next w:val="1"/>
    <w:qFormat/>
    <w:uiPriority w:val="0"/>
    <w:pPr>
      <w:ind w:left="1600"/>
    </w:pPr>
  </w:style>
  <w:style w:type="paragraph" w:styleId="59">
    <w:name w:val="index heading"/>
    <w:basedOn w:val="1"/>
    <w:next w:val="50"/>
    <w:qFormat/>
    <w:uiPriority w:val="0"/>
    <w:rPr>
      <w:rFonts w:ascii="Arial" w:hAnsi="Arial" w:cs="Arial"/>
      <w:b/>
      <w:bCs/>
    </w:rPr>
  </w:style>
  <w:style w:type="paragraph" w:styleId="60">
    <w:name w:val="List"/>
    <w:basedOn w:val="1"/>
    <w:qFormat/>
    <w:uiPriority w:val="0"/>
    <w:pPr>
      <w:ind w:left="283" w:hanging="283"/>
    </w:pPr>
  </w:style>
  <w:style w:type="paragraph" w:styleId="61">
    <w:name w:val="List 2"/>
    <w:basedOn w:val="1"/>
    <w:qFormat/>
    <w:uiPriority w:val="0"/>
    <w:pPr>
      <w:ind w:left="566" w:hanging="283"/>
    </w:pPr>
  </w:style>
  <w:style w:type="paragraph" w:styleId="62">
    <w:name w:val="List 3"/>
    <w:basedOn w:val="1"/>
    <w:qFormat/>
    <w:uiPriority w:val="0"/>
    <w:pPr>
      <w:ind w:left="849" w:hanging="283"/>
    </w:pPr>
  </w:style>
  <w:style w:type="paragraph" w:styleId="63">
    <w:name w:val="List 4"/>
    <w:basedOn w:val="1"/>
    <w:qFormat/>
    <w:uiPriority w:val="0"/>
    <w:pPr>
      <w:ind w:left="1132" w:hanging="283"/>
    </w:pPr>
  </w:style>
  <w:style w:type="paragraph" w:styleId="64">
    <w:name w:val="List 5"/>
    <w:basedOn w:val="1"/>
    <w:qFormat/>
    <w:uiPriority w:val="0"/>
    <w:pPr>
      <w:ind w:left="1415" w:hanging="283"/>
    </w:pPr>
  </w:style>
  <w:style w:type="paragraph" w:styleId="65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6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7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8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69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0">
    <w:name w:val="List Continue"/>
    <w:basedOn w:val="1"/>
    <w:qFormat/>
    <w:uiPriority w:val="0"/>
    <w:pPr>
      <w:spacing w:before="0" w:after="120"/>
      <w:ind w:left="283"/>
    </w:pPr>
  </w:style>
  <w:style w:type="paragraph" w:styleId="71">
    <w:name w:val="List Continue 2"/>
    <w:basedOn w:val="1"/>
    <w:qFormat/>
    <w:uiPriority w:val="0"/>
    <w:pPr>
      <w:spacing w:before="0" w:after="120"/>
      <w:ind w:left="566"/>
    </w:pPr>
  </w:style>
  <w:style w:type="paragraph" w:styleId="72">
    <w:name w:val="List Continue 3"/>
    <w:basedOn w:val="1"/>
    <w:qFormat/>
    <w:uiPriority w:val="0"/>
    <w:pPr>
      <w:spacing w:before="0" w:after="120"/>
      <w:ind w:left="849"/>
    </w:pPr>
  </w:style>
  <w:style w:type="paragraph" w:styleId="73">
    <w:name w:val="List Continue 4"/>
    <w:basedOn w:val="1"/>
    <w:qFormat/>
    <w:uiPriority w:val="0"/>
    <w:pPr>
      <w:spacing w:before="0" w:after="120"/>
      <w:ind w:left="1132"/>
    </w:pPr>
  </w:style>
  <w:style w:type="paragraph" w:styleId="74">
    <w:name w:val="List Continue 5"/>
    <w:basedOn w:val="1"/>
    <w:qFormat/>
    <w:uiPriority w:val="0"/>
    <w:pPr>
      <w:spacing w:before="0" w:after="120"/>
      <w:ind w:left="1415"/>
    </w:pPr>
  </w:style>
  <w:style w:type="paragraph" w:styleId="75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6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7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8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79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0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1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2">
    <w:name w:val="Normal (Web)"/>
    <w:basedOn w:val="1"/>
    <w:qFormat/>
    <w:uiPriority w:val="0"/>
    <w:rPr>
      <w:szCs w:val="24"/>
    </w:rPr>
  </w:style>
  <w:style w:type="paragraph" w:styleId="83">
    <w:name w:val="Normal Indent"/>
    <w:basedOn w:val="1"/>
    <w:qFormat/>
    <w:uiPriority w:val="0"/>
    <w:pPr>
      <w:ind w:left="708"/>
    </w:pPr>
  </w:style>
  <w:style w:type="paragraph" w:styleId="84">
    <w:name w:val="Note Heading"/>
    <w:basedOn w:val="1"/>
    <w:next w:val="1"/>
    <w:qFormat/>
    <w:uiPriority w:val="0"/>
  </w:style>
  <w:style w:type="character" w:styleId="85">
    <w:name w:val="page number"/>
    <w:basedOn w:val="11"/>
    <w:qFormat/>
    <w:uiPriority w:val="0"/>
  </w:style>
  <w:style w:type="paragraph" w:styleId="86">
    <w:name w:val="Plain Text"/>
    <w:basedOn w:val="1"/>
    <w:qFormat/>
    <w:uiPriority w:val="0"/>
    <w:rPr>
      <w:rFonts w:ascii="Courier New" w:hAnsi="Courier New" w:cs="Courier New"/>
    </w:rPr>
  </w:style>
  <w:style w:type="paragraph" w:styleId="87">
    <w:name w:val="Signature"/>
    <w:basedOn w:val="1"/>
    <w:qFormat/>
    <w:uiPriority w:val="0"/>
    <w:pPr>
      <w:ind w:left="4252"/>
    </w:pPr>
  </w:style>
  <w:style w:type="character" w:styleId="88">
    <w:name w:val="Strong"/>
    <w:basedOn w:val="11"/>
    <w:qFormat/>
    <w:uiPriority w:val="0"/>
    <w:rPr>
      <w:b/>
      <w:bCs/>
    </w:rPr>
  </w:style>
  <w:style w:type="paragraph" w:styleId="89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0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1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0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1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4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5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6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8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9">
    <w:name w:val="Table Grid 2"/>
    <w:basedOn w:val="12"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1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2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3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8"/>
    <w:basedOn w:val="12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6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0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1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2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3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4">
    <w:name w:val="table of authorities"/>
    <w:basedOn w:val="1"/>
    <w:next w:val="1"/>
    <w:qFormat/>
    <w:uiPriority w:val="0"/>
    <w:pPr>
      <w:ind w:left="420"/>
    </w:pPr>
  </w:style>
  <w:style w:type="paragraph" w:styleId="125">
    <w:name w:val="table of figures"/>
    <w:basedOn w:val="1"/>
    <w:next w:val="1"/>
    <w:qFormat/>
    <w:uiPriority w:val="0"/>
    <w:pPr>
      <w:ind w:left="200" w:hanging="200"/>
    </w:pPr>
  </w:style>
  <w:style w:type="table" w:styleId="126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7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8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0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1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3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4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6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7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8">
    <w:name w:val="toc 1"/>
    <w:basedOn w:val="1"/>
    <w:next w:val="1"/>
    <w:qFormat/>
    <w:uiPriority w:val="0"/>
  </w:style>
  <w:style w:type="paragraph" w:styleId="139">
    <w:name w:val="toc 2"/>
    <w:basedOn w:val="1"/>
    <w:next w:val="1"/>
    <w:qFormat/>
    <w:uiPriority w:val="0"/>
    <w:pPr>
      <w:ind w:left="420"/>
    </w:pPr>
  </w:style>
  <w:style w:type="paragraph" w:styleId="140">
    <w:name w:val="toc 3"/>
    <w:basedOn w:val="1"/>
    <w:next w:val="1"/>
    <w:qFormat/>
    <w:uiPriority w:val="0"/>
    <w:pPr>
      <w:ind w:left="840"/>
    </w:pPr>
  </w:style>
  <w:style w:type="paragraph" w:styleId="141">
    <w:name w:val="toc 4"/>
    <w:basedOn w:val="1"/>
    <w:next w:val="1"/>
    <w:qFormat/>
    <w:uiPriority w:val="0"/>
    <w:pPr>
      <w:ind w:left="1260"/>
    </w:pPr>
  </w:style>
  <w:style w:type="paragraph" w:styleId="142">
    <w:name w:val="toc 5"/>
    <w:basedOn w:val="1"/>
    <w:next w:val="1"/>
    <w:qFormat/>
    <w:uiPriority w:val="0"/>
    <w:pPr>
      <w:ind w:left="1680"/>
    </w:pPr>
  </w:style>
  <w:style w:type="paragraph" w:styleId="143">
    <w:name w:val="toc 6"/>
    <w:basedOn w:val="1"/>
    <w:next w:val="1"/>
    <w:qFormat/>
    <w:uiPriority w:val="0"/>
    <w:pPr>
      <w:ind w:left="2100"/>
    </w:pPr>
  </w:style>
  <w:style w:type="paragraph" w:styleId="144">
    <w:name w:val="toc 7"/>
    <w:basedOn w:val="1"/>
    <w:next w:val="1"/>
    <w:qFormat/>
    <w:uiPriority w:val="0"/>
    <w:pPr>
      <w:ind w:left="2520"/>
    </w:pPr>
  </w:style>
  <w:style w:type="paragraph" w:styleId="145">
    <w:name w:val="toc 8"/>
    <w:basedOn w:val="1"/>
    <w:next w:val="1"/>
    <w:qFormat/>
    <w:uiPriority w:val="0"/>
    <w:pPr>
      <w:ind w:left="2940"/>
    </w:pPr>
  </w:style>
  <w:style w:type="paragraph" w:styleId="146">
    <w:name w:val="toc 9"/>
    <w:basedOn w:val="1"/>
    <w:next w:val="1"/>
    <w:qFormat/>
    <w:uiPriority w:val="0"/>
    <w:pPr>
      <w:ind w:left="3360"/>
    </w:pPr>
  </w:style>
  <w:style w:type="character" w:customStyle="1" w:styleId="147">
    <w:name w:val="Endnote Characters"/>
    <w:qFormat/>
    <w:uiPriority w:val="0"/>
    <w:rPr>
      <w:vertAlign w:val="superscript"/>
    </w:rPr>
  </w:style>
  <w:style w:type="character" w:customStyle="1" w:styleId="148">
    <w:name w:val="Endnote Characters1"/>
    <w:qFormat/>
    <w:uiPriority w:val="0"/>
    <w:rPr>
      <w:vertAlign w:val="superscript"/>
    </w:rPr>
  </w:style>
  <w:style w:type="character" w:customStyle="1" w:styleId="149">
    <w:name w:val="Endnote Characters11"/>
    <w:qFormat/>
    <w:uiPriority w:val="0"/>
    <w:rPr>
      <w:vertAlign w:val="superscript"/>
    </w:rPr>
  </w:style>
  <w:style w:type="character" w:customStyle="1" w:styleId="150">
    <w:name w:val="Endnote Characters111"/>
    <w:qFormat/>
    <w:uiPriority w:val="0"/>
    <w:rPr>
      <w:vertAlign w:val="superscript"/>
    </w:rPr>
  </w:style>
  <w:style w:type="character" w:customStyle="1" w:styleId="151">
    <w:name w:val="Endnote Characters1111"/>
    <w:qFormat/>
    <w:uiPriority w:val="0"/>
    <w:rPr>
      <w:vertAlign w:val="superscript"/>
    </w:rPr>
  </w:style>
  <w:style w:type="character" w:customStyle="1" w:styleId="152">
    <w:name w:val="Endnote Characters11111"/>
    <w:qFormat/>
    <w:uiPriority w:val="0"/>
    <w:rPr>
      <w:vertAlign w:val="superscript"/>
    </w:rPr>
  </w:style>
  <w:style w:type="character" w:customStyle="1" w:styleId="153">
    <w:name w:val="Endnote Characters111111"/>
    <w:qFormat/>
    <w:uiPriority w:val="0"/>
    <w:rPr>
      <w:vertAlign w:val="superscript"/>
    </w:rPr>
  </w:style>
  <w:style w:type="character" w:customStyle="1" w:styleId="154">
    <w:name w:val="Endnote Characters1111111"/>
    <w:qFormat/>
    <w:uiPriority w:val="0"/>
    <w:rPr>
      <w:vertAlign w:val="superscript"/>
    </w:rPr>
  </w:style>
  <w:style w:type="character" w:customStyle="1" w:styleId="155">
    <w:name w:val="Endnote Characters11111111"/>
    <w:qFormat/>
    <w:uiPriority w:val="0"/>
    <w:rPr>
      <w:vertAlign w:val="superscript"/>
    </w:rPr>
  </w:style>
  <w:style w:type="character" w:customStyle="1" w:styleId="156">
    <w:name w:val="Footnote Characters"/>
    <w:qFormat/>
    <w:uiPriority w:val="0"/>
    <w:rPr>
      <w:vertAlign w:val="superscript"/>
    </w:rPr>
  </w:style>
  <w:style w:type="character" w:customStyle="1" w:styleId="157">
    <w:name w:val="Footnote Characters1"/>
    <w:qFormat/>
    <w:uiPriority w:val="0"/>
    <w:rPr>
      <w:vertAlign w:val="superscript"/>
    </w:rPr>
  </w:style>
  <w:style w:type="character" w:customStyle="1" w:styleId="158">
    <w:name w:val="Footnote Characters11"/>
    <w:qFormat/>
    <w:uiPriority w:val="0"/>
    <w:rPr>
      <w:vertAlign w:val="superscript"/>
    </w:rPr>
  </w:style>
  <w:style w:type="character" w:customStyle="1" w:styleId="159">
    <w:name w:val="Footnote Characters111"/>
    <w:qFormat/>
    <w:uiPriority w:val="0"/>
    <w:rPr>
      <w:vertAlign w:val="superscript"/>
    </w:rPr>
  </w:style>
  <w:style w:type="character" w:customStyle="1" w:styleId="160">
    <w:name w:val="Footnote Characters1111"/>
    <w:qFormat/>
    <w:uiPriority w:val="0"/>
    <w:rPr>
      <w:vertAlign w:val="superscript"/>
    </w:rPr>
  </w:style>
  <w:style w:type="character" w:customStyle="1" w:styleId="161">
    <w:name w:val="Footnote Characters11111"/>
    <w:qFormat/>
    <w:uiPriority w:val="0"/>
    <w:rPr>
      <w:vertAlign w:val="superscript"/>
    </w:rPr>
  </w:style>
  <w:style w:type="character" w:customStyle="1" w:styleId="162">
    <w:name w:val="Footnote Characters111111"/>
    <w:qFormat/>
    <w:uiPriority w:val="0"/>
    <w:rPr>
      <w:vertAlign w:val="superscript"/>
    </w:rPr>
  </w:style>
  <w:style w:type="character" w:customStyle="1" w:styleId="163">
    <w:name w:val="Footnote Characters1111111"/>
    <w:qFormat/>
    <w:uiPriority w:val="0"/>
    <w:rPr>
      <w:vertAlign w:val="superscript"/>
    </w:rPr>
  </w:style>
  <w:style w:type="character" w:customStyle="1" w:styleId="164">
    <w:name w:val="Footnote Characters11111111"/>
    <w:qFormat/>
    <w:uiPriority w:val="0"/>
    <w:rPr>
      <w:vertAlign w:val="superscript"/>
    </w:rPr>
  </w:style>
  <w:style w:type="character" w:customStyle="1" w:styleId="165">
    <w:name w:val="Endnote Characters111111111"/>
    <w:qFormat/>
    <w:uiPriority w:val="0"/>
    <w:rPr>
      <w:vertAlign w:val="superscript"/>
    </w:rPr>
  </w:style>
  <w:style w:type="character" w:customStyle="1" w:styleId="166">
    <w:name w:val="Endnote Characters1111111111"/>
    <w:qFormat/>
    <w:uiPriority w:val="0"/>
    <w:rPr>
      <w:vertAlign w:val="superscript"/>
    </w:rPr>
  </w:style>
  <w:style w:type="character" w:customStyle="1" w:styleId="167">
    <w:name w:val="Footnote Characters111111111"/>
    <w:qFormat/>
    <w:uiPriority w:val="0"/>
    <w:rPr>
      <w:vertAlign w:val="superscript"/>
    </w:rPr>
  </w:style>
  <w:style w:type="character" w:customStyle="1" w:styleId="168">
    <w:name w:val="Footnote Characters1111111111"/>
    <w:qFormat/>
    <w:uiPriority w:val="0"/>
    <w:rPr>
      <w:vertAlign w:val="superscript"/>
    </w:rPr>
  </w:style>
  <w:style w:type="character" w:customStyle="1" w:styleId="169">
    <w:name w:val="Endnote Characters11111111111"/>
    <w:qFormat/>
    <w:uiPriority w:val="0"/>
    <w:rPr>
      <w:vertAlign w:val="superscript"/>
    </w:rPr>
  </w:style>
  <w:style w:type="character" w:customStyle="1" w:styleId="170">
    <w:name w:val="Endnote Characters111111111111"/>
    <w:basedOn w:val="11"/>
    <w:qFormat/>
    <w:uiPriority w:val="0"/>
    <w:rPr>
      <w:vertAlign w:val="superscript"/>
    </w:rPr>
  </w:style>
  <w:style w:type="character" w:customStyle="1" w:styleId="171">
    <w:name w:val="Line Numbering"/>
    <w:basedOn w:val="11"/>
    <w:qFormat/>
    <w:uiPriority w:val="0"/>
  </w:style>
  <w:style w:type="character" w:customStyle="1" w:styleId="172">
    <w:name w:val="Footnote Characters11111111111"/>
    <w:qFormat/>
    <w:uiPriority w:val="0"/>
    <w:rPr>
      <w:vertAlign w:val="superscript"/>
    </w:rPr>
  </w:style>
  <w:style w:type="character" w:customStyle="1" w:styleId="173">
    <w:name w:val="Footnote Characters111111111111"/>
    <w:basedOn w:val="11"/>
    <w:qFormat/>
    <w:uiPriority w:val="0"/>
    <w:rPr>
      <w:vertAlign w:val="superscript"/>
    </w:rPr>
  </w:style>
  <w:style w:type="character" w:customStyle="1" w:styleId="174">
    <w:name w:val="Internet Link"/>
    <w:basedOn w:val="11"/>
    <w:qFormat/>
    <w:uiPriority w:val="0"/>
    <w:rPr>
      <w:color w:val="0000FF"/>
      <w:u w:val="single"/>
    </w:rPr>
  </w:style>
  <w:style w:type="character" w:customStyle="1" w:styleId="175">
    <w:name w:val="Internet Link1"/>
    <w:basedOn w:val="11"/>
    <w:qFormat/>
    <w:uiPriority w:val="0"/>
    <w:rPr>
      <w:color w:val="00007F"/>
      <w:u w:val="single"/>
    </w:rPr>
  </w:style>
  <w:style w:type="paragraph" w:customStyle="1" w:styleId="176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7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8">
    <w:name w:val="Cabeçalho e rodapé"/>
    <w:basedOn w:val="1"/>
    <w:qFormat/>
    <w:uiPriority w:val="0"/>
  </w:style>
  <w:style w:type="paragraph" w:customStyle="1" w:styleId="179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0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1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2">
    <w:name w:val="Complimentary Close"/>
    <w:basedOn w:val="1"/>
    <w:next w:val="1"/>
    <w:qFormat/>
    <w:uiPriority w:val="0"/>
  </w:style>
  <w:style w:type="paragraph" w:customStyle="1" w:styleId="183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84</Words>
  <Characters>568</Characters>
  <Paragraphs>11</Paragraphs>
  <TotalTime>4</TotalTime>
  <ScaleCrop>false</ScaleCrop>
  <LinksUpToDate>false</LinksUpToDate>
  <CharactersWithSpaces>745</CharactersWithSpaces>
  <Application>WPS Office_12.2.0.20795_F1E327BC-269C-435d-A152-05C5408002CA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2025-05-08T11:05:23Z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1033-12.2.0.20795</vt:lpwstr>
  </property>
</Properties>
</file>