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DFFB9D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AAA08E8">
      <w:pPr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Of. nº 107/2025-SG</w:t>
      </w:r>
    </w:p>
    <w:p w14:paraId="2F979859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26841FF0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2ABAEA11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42483470">
      <w:pPr>
        <w:jc w:val="right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 xml:space="preserve">Pirassununga, 25 de fevereiro de 2025. </w:t>
      </w:r>
    </w:p>
    <w:p w14:paraId="48DF5623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76CF5E04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11CD77E3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5EA7A58">
      <w:pPr>
        <w:pStyle w:val="63"/>
        <w:spacing w:line="360" w:lineRule="auto"/>
        <w:jc w:val="both"/>
        <w:rPr>
          <w:highlight w:val="none"/>
          <w:shd w:val="clear" w:fill="auto"/>
        </w:rPr>
      </w:pP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Ilustríssimos Senhores, </w:t>
      </w:r>
    </w:p>
    <w:p w14:paraId="0384891B">
      <w:pPr>
        <w:pStyle w:val="6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fill="auto"/>
          <w:lang w:val="pt-BR"/>
        </w:rPr>
      </w:pPr>
    </w:p>
    <w:p w14:paraId="0BFCC06E">
      <w:pPr>
        <w:pStyle w:val="6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fill="auto"/>
          <w:lang w:val="pt-BR"/>
        </w:rPr>
        <w:t>realizada em 24 de fevereiro de 2025</w:t>
      </w:r>
      <w:r>
        <w:rPr>
          <w:rFonts w:ascii="Arial" w:hAnsi="Arial" w:cs="Arial"/>
          <w:color w:val="000000"/>
          <w:sz w:val="24"/>
          <w:shd w:val="clear" w:fill="auto"/>
          <w:lang w:val="pt-BR"/>
        </w:rPr>
        <w:t>, foi apresentado e aprovado o Requerimento Nº 58/2025</w:t>
      </w:r>
      <w:r>
        <w:rPr>
          <w:rFonts w:ascii="Arial" w:hAnsi="Arial" w:cs="Arial"/>
          <w:sz w:val="24"/>
          <w:shd w:val="clear" w:fill="auto"/>
          <w:lang w:val="pt-BR"/>
        </w:rPr>
        <w:t xml:space="preserve"> de autoria da vereadora </w:t>
      </w:r>
      <w:r>
        <w:rPr>
          <w:rFonts w:ascii="Arial" w:hAnsi="Arial" w:cs="Arial"/>
          <w:color w:val="000000"/>
          <w:sz w:val="24"/>
          <w:shd w:val="clear" w:fill="auto"/>
          <w:lang w:val="pt-BR"/>
        </w:rPr>
        <w:t>SANDRA VALÉRIA VADALÁ MULLER</w:t>
      </w:r>
      <w:r>
        <w:rPr>
          <w:rFonts w:hint="default" w:ascii="Arial" w:hAnsi="Arial" w:cs="Arial"/>
          <w:color w:val="000000"/>
          <w:sz w:val="24"/>
          <w:shd w:val="clear" w:fill="auto"/>
          <w:lang w:val="pt-BR"/>
        </w:rPr>
        <w:t xml:space="preserve"> “Sandra Vadalá”</w:t>
      </w: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, consignando nos anais dos trabalhos da presente sessão, votos de profundo pesar pelo falecimento do senhor Agenor Palma Araújo,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68650EFD">
      <w:pPr>
        <w:pStyle w:val="6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2C7E4996">
      <w:pPr>
        <w:pStyle w:val="6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00CFA338">
      <w:pPr>
        <w:pStyle w:val="6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746E1FD9">
      <w:pPr>
        <w:pStyle w:val="6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23402AE9">
      <w:pPr>
        <w:pStyle w:val="6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AA47A10">
      <w:pPr>
        <w:pStyle w:val="6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4008683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12F6425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65C230A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ADE9E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B06482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54A370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F2CE8B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039E223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3EC2E7C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bookmarkStart w:id="0" w:name="_GoBack"/>
      <w:bookmarkEnd w:id="0"/>
    </w:p>
    <w:p w14:paraId="2F31EAA2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fill="auto"/>
          <w:lang w:val="pt-BR"/>
        </w:rPr>
        <w:t>À FAMILIA</w:t>
      </w:r>
    </w:p>
    <w:p w14:paraId="01419DED">
      <w:pPr>
        <w:rPr>
          <w:b w:val="0"/>
          <w:bCs w:val="0"/>
          <w:spacing w:val="0"/>
          <w:sz w:val="24"/>
          <w:szCs w:val="24"/>
          <w:u w:val="none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shd w:val="clear" w:fill="auto"/>
          <w:lang w:val="pt-BR" w:bidi="ar-SA"/>
        </w:rPr>
        <w:t>AGENOR PALMA ARAÚJO</w:t>
      </w:r>
    </w:p>
    <w:p w14:paraId="378928A4">
      <w:pPr>
        <w:pStyle w:val="63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u w:val="none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 w:themeColor="text1"/>
          <w:spacing w:val="0"/>
          <w:sz w:val="24"/>
          <w:szCs w:val="24"/>
          <w:u w:val="none"/>
          <w:lang w:val="pt-BR"/>
          <w14:textFill>
            <w14:solidFill>
              <w14:schemeClr w14:val="tx1"/>
            </w14:solidFill>
          </w14:textFill>
        </w:rPr>
        <w:t>Rua Pereira Bueno, 316 – Centro</w:t>
      </w:r>
      <w:r>
        <w:rPr>
          <w:rFonts w:hint="default" w:ascii="Arial" w:hAnsi="Arial" w:cs="Arial"/>
          <w:b w:val="0"/>
          <w:bCs w:val="0"/>
          <w:color w:val="000000" w:themeColor="text1"/>
          <w:sz w:val="24"/>
          <w:szCs w:val="24"/>
          <w:u w:val="none"/>
          <w:lang w:val="pt-BR"/>
          <w14:textFill>
            <w14:solidFill>
              <w14:schemeClr w14:val="tx1"/>
            </w14:solidFill>
          </w14:textFill>
        </w:rPr>
        <w:t xml:space="preserve"> </w:t>
      </w:r>
    </w:p>
    <w:p w14:paraId="739383C9">
      <w:pPr>
        <w:pStyle w:val="63"/>
        <w:keepNext w:val="0"/>
        <w:keepLines w:val="0"/>
        <w:widowControl/>
        <w:suppressLineNumbers w:val="0"/>
        <w:spacing w:after="0" w:afterAutospacing="0" w:line="240" w:lineRule="auto"/>
        <w:rPr>
          <w:u w:val="single"/>
        </w:rPr>
      </w:pPr>
      <w:r>
        <w:rPr>
          <w:rFonts w:hint="default" w:ascii="Arial" w:hAnsi="Arial" w:cs="Arial"/>
          <w:b w:val="0"/>
          <w:bCs w:val="0"/>
          <w:sz w:val="24"/>
          <w:szCs w:val="24"/>
          <w:u w:val="single"/>
          <w:lang w:val="pt-BR"/>
        </w:rPr>
        <w:t>13630-030-</w:t>
      </w:r>
      <w:r>
        <w:rPr>
          <w:rStyle w:val="154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fill="FFFFFF"/>
          <w:vertAlign w:val="baseline"/>
          <w:lang w:eastAsia="pt-BR" w:bidi="pt-BR"/>
        </w:rPr>
        <w:t xml:space="preserve">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4A34CF6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4B2F60">
    <w:pPr>
      <w:pStyle w:val="17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418B1A">
    <w:pPr>
      <w:pStyle w:val="172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2A8B39">
    <w:pPr>
      <w:pStyle w:val="171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5D3A23">
    <w:pPr>
      <w:pStyle w:val="17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A2D194">
    <w:pPr>
      <w:pStyle w:val="171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5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6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5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4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5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5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5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4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4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4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3D29199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endnote reference"/>
    <w:qFormat/>
    <w:uiPriority w:val="0"/>
    <w:rPr>
      <w:vertAlign w:val="superscript"/>
    </w:rPr>
  </w:style>
  <w:style w:type="character" w:styleId="22">
    <w:name w:val="FollowedHyperlink"/>
    <w:basedOn w:val="2"/>
    <w:qFormat/>
    <w:uiPriority w:val="0"/>
    <w:rPr>
      <w:color w:val="800080"/>
      <w:u w:val="single"/>
    </w:rPr>
  </w:style>
  <w:style w:type="character" w:styleId="23">
    <w:name w:val="footnote reference"/>
    <w:uiPriority w:val="0"/>
    <w:rPr>
      <w:vertAlign w:val="superscript"/>
    </w:rPr>
  </w:style>
  <w:style w:type="character" w:styleId="24">
    <w:name w:val="HTML Acronym"/>
    <w:basedOn w:val="2"/>
    <w:qFormat/>
    <w:uiPriority w:val="0"/>
  </w:style>
  <w:style w:type="paragraph" w:styleId="25">
    <w:name w:val="HTML Address"/>
    <w:basedOn w:val="1"/>
    <w:qFormat/>
    <w:uiPriority w:val="0"/>
    <w:rPr>
      <w:i/>
      <w:iCs/>
    </w:rPr>
  </w:style>
  <w:style w:type="character" w:styleId="26">
    <w:name w:val="HTML Cite"/>
    <w:basedOn w:val="2"/>
    <w:qFormat/>
    <w:uiPriority w:val="0"/>
    <w:rPr>
      <w:i/>
      <w:iCs/>
    </w:rPr>
  </w:style>
  <w:style w:type="character" w:styleId="27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8">
    <w:name w:val="HTML Definition"/>
    <w:basedOn w:val="2"/>
    <w:qFormat/>
    <w:uiPriority w:val="0"/>
    <w:rPr>
      <w:i/>
      <w:iCs/>
    </w:rPr>
  </w:style>
  <w:style w:type="character" w:styleId="29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30">
    <w:name w:val="HTML Preformatted"/>
    <w:basedOn w:val="1"/>
    <w:qFormat/>
    <w:uiPriority w:val="0"/>
    <w:rPr>
      <w:rFonts w:ascii="Courier New" w:hAnsi="Courier New" w:cs="Courier New"/>
    </w:rPr>
  </w:style>
  <w:style w:type="character" w:styleId="31">
    <w:name w:val="HTML Sample"/>
    <w:basedOn w:val="2"/>
    <w:qFormat/>
    <w:uiPriority w:val="0"/>
    <w:rPr>
      <w:rFonts w:ascii="Courier New" w:hAnsi="Courier New" w:cs="Courier New"/>
    </w:rPr>
  </w:style>
  <w:style w:type="character" w:styleId="32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3">
    <w:name w:val="HTML Variable"/>
    <w:basedOn w:val="2"/>
    <w:qFormat/>
    <w:uiPriority w:val="0"/>
    <w:rPr>
      <w:i/>
      <w:iCs/>
    </w:rPr>
  </w:style>
  <w:style w:type="character" w:styleId="34">
    <w:name w:val="Hyperlink"/>
    <w:basedOn w:val="2"/>
    <w:uiPriority w:val="0"/>
    <w:rPr>
      <w:color w:val="000080"/>
      <w:u w:val="single"/>
    </w:rPr>
  </w:style>
  <w:style w:type="paragraph" w:styleId="35">
    <w:name w:val="index 4"/>
    <w:basedOn w:val="1"/>
    <w:next w:val="1"/>
    <w:qFormat/>
    <w:uiPriority w:val="0"/>
    <w:pPr>
      <w:ind w:left="600"/>
    </w:pPr>
  </w:style>
  <w:style w:type="paragraph" w:styleId="36">
    <w:name w:val="index 5"/>
    <w:basedOn w:val="1"/>
    <w:next w:val="1"/>
    <w:qFormat/>
    <w:uiPriority w:val="0"/>
    <w:pPr>
      <w:ind w:left="800"/>
    </w:pPr>
  </w:style>
  <w:style w:type="paragraph" w:styleId="37">
    <w:name w:val="index 6"/>
    <w:basedOn w:val="1"/>
    <w:next w:val="1"/>
    <w:qFormat/>
    <w:uiPriority w:val="0"/>
    <w:pPr>
      <w:ind w:left="1000"/>
    </w:pPr>
  </w:style>
  <w:style w:type="paragraph" w:styleId="38">
    <w:name w:val="index 7"/>
    <w:basedOn w:val="1"/>
    <w:next w:val="1"/>
    <w:qFormat/>
    <w:uiPriority w:val="0"/>
    <w:pPr>
      <w:ind w:left="1200"/>
    </w:pPr>
  </w:style>
  <w:style w:type="paragraph" w:styleId="39">
    <w:name w:val="index 8"/>
    <w:basedOn w:val="1"/>
    <w:next w:val="1"/>
    <w:qFormat/>
    <w:uiPriority w:val="0"/>
    <w:pPr>
      <w:ind w:left="1400"/>
    </w:pPr>
  </w:style>
  <w:style w:type="paragraph" w:styleId="40">
    <w:name w:val="index 9"/>
    <w:basedOn w:val="1"/>
    <w:next w:val="1"/>
    <w:qFormat/>
    <w:uiPriority w:val="0"/>
    <w:pPr>
      <w:ind w:left="1600"/>
    </w:pPr>
  </w:style>
  <w:style w:type="paragraph" w:styleId="41">
    <w:name w:val="List"/>
    <w:basedOn w:val="1"/>
    <w:qFormat/>
    <w:uiPriority w:val="0"/>
    <w:pPr>
      <w:ind w:left="283" w:hanging="283"/>
    </w:pPr>
  </w:style>
  <w:style w:type="paragraph" w:styleId="42">
    <w:name w:val="List 2"/>
    <w:basedOn w:val="1"/>
    <w:qFormat/>
    <w:uiPriority w:val="0"/>
    <w:pPr>
      <w:ind w:left="566" w:hanging="283"/>
    </w:pPr>
  </w:style>
  <w:style w:type="paragraph" w:styleId="43">
    <w:name w:val="List 3"/>
    <w:basedOn w:val="1"/>
    <w:qFormat/>
    <w:uiPriority w:val="0"/>
    <w:pPr>
      <w:ind w:left="849" w:hanging="283"/>
    </w:pPr>
  </w:style>
  <w:style w:type="paragraph" w:styleId="44">
    <w:name w:val="List 4"/>
    <w:basedOn w:val="1"/>
    <w:qFormat/>
    <w:uiPriority w:val="0"/>
    <w:pPr>
      <w:ind w:left="1132" w:hanging="283"/>
    </w:pPr>
  </w:style>
  <w:style w:type="paragraph" w:styleId="45">
    <w:name w:val="List 5"/>
    <w:basedOn w:val="1"/>
    <w:qFormat/>
    <w:uiPriority w:val="0"/>
    <w:pPr>
      <w:ind w:left="1415" w:hanging="283"/>
    </w:pPr>
  </w:style>
  <w:style w:type="paragraph" w:styleId="4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5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51">
    <w:name w:val="List Continue"/>
    <w:basedOn w:val="1"/>
    <w:qFormat/>
    <w:uiPriority w:val="0"/>
    <w:pPr>
      <w:spacing w:before="0" w:after="120"/>
      <w:ind w:left="283"/>
    </w:pPr>
  </w:style>
  <w:style w:type="paragraph" w:styleId="52">
    <w:name w:val="List Continue 2"/>
    <w:basedOn w:val="1"/>
    <w:qFormat/>
    <w:uiPriority w:val="0"/>
    <w:pPr>
      <w:spacing w:before="0" w:after="120"/>
      <w:ind w:left="566"/>
    </w:pPr>
  </w:style>
  <w:style w:type="paragraph" w:styleId="53">
    <w:name w:val="List Continue 3"/>
    <w:basedOn w:val="1"/>
    <w:qFormat/>
    <w:uiPriority w:val="0"/>
    <w:pPr>
      <w:spacing w:before="0" w:after="120"/>
      <w:ind w:left="849"/>
    </w:pPr>
  </w:style>
  <w:style w:type="paragraph" w:styleId="54">
    <w:name w:val="List Continue 4"/>
    <w:basedOn w:val="1"/>
    <w:qFormat/>
    <w:uiPriority w:val="0"/>
    <w:pPr>
      <w:spacing w:before="0" w:after="120"/>
      <w:ind w:left="1132"/>
    </w:pPr>
  </w:style>
  <w:style w:type="paragraph" w:styleId="55">
    <w:name w:val="List Continue 5"/>
    <w:basedOn w:val="1"/>
    <w:qFormat/>
    <w:uiPriority w:val="0"/>
    <w:pPr>
      <w:spacing w:before="0" w:after="120"/>
      <w:ind w:left="1415"/>
    </w:pPr>
  </w:style>
  <w:style w:type="paragraph" w:styleId="5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6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6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3">
    <w:name w:val="Normal (Web)"/>
    <w:basedOn w:val="1"/>
    <w:qFormat/>
    <w:uiPriority w:val="0"/>
    <w:rPr>
      <w:szCs w:val="24"/>
    </w:rPr>
  </w:style>
  <w:style w:type="paragraph" w:styleId="64">
    <w:name w:val="Normal Indent"/>
    <w:basedOn w:val="1"/>
    <w:qFormat/>
    <w:uiPriority w:val="0"/>
    <w:pPr>
      <w:ind w:left="708"/>
    </w:pPr>
  </w:style>
  <w:style w:type="paragraph" w:styleId="65">
    <w:name w:val="Note Heading"/>
    <w:basedOn w:val="1"/>
    <w:next w:val="1"/>
    <w:qFormat/>
    <w:uiPriority w:val="0"/>
  </w:style>
  <w:style w:type="paragraph" w:styleId="66">
    <w:name w:val="Plain Text"/>
    <w:basedOn w:val="1"/>
    <w:qFormat/>
    <w:uiPriority w:val="0"/>
    <w:rPr>
      <w:rFonts w:ascii="Courier New" w:hAnsi="Courier New" w:cs="Courier New"/>
    </w:rPr>
  </w:style>
  <w:style w:type="paragraph" w:styleId="67">
    <w:name w:val="Signature"/>
    <w:basedOn w:val="1"/>
    <w:qFormat/>
    <w:uiPriority w:val="0"/>
    <w:pPr>
      <w:ind w:left="4252"/>
    </w:pPr>
  </w:style>
  <w:style w:type="character" w:styleId="68">
    <w:name w:val="Strong"/>
    <w:basedOn w:val="2"/>
    <w:qFormat/>
    <w:uiPriority w:val="0"/>
    <w:rPr>
      <w:b/>
      <w:bCs/>
    </w:rPr>
  </w:style>
  <w:style w:type="paragraph" w:styleId="69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70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lassic 3"/>
    <w:basedOn w:val="3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8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80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2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3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4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5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6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7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8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2"/>
    <w:basedOn w:val="3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91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4">
    <w:name w:val="Table Grid 7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5">
    <w:name w:val="Table Grid 8"/>
    <w:basedOn w:val="3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00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1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2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3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4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5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6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8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1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4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5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6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7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8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9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20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21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2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3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4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5">
    <w:name w:val="Endnote Characters"/>
    <w:qFormat/>
    <w:uiPriority w:val="0"/>
    <w:rPr>
      <w:vertAlign w:val="superscript"/>
    </w:rPr>
  </w:style>
  <w:style w:type="character" w:customStyle="1" w:styleId="126">
    <w:name w:val="Endnote Characters1"/>
    <w:qFormat/>
    <w:uiPriority w:val="0"/>
    <w:rPr>
      <w:vertAlign w:val="superscript"/>
    </w:rPr>
  </w:style>
  <w:style w:type="character" w:customStyle="1" w:styleId="127">
    <w:name w:val="Endnote Characters11"/>
    <w:qFormat/>
    <w:uiPriority w:val="0"/>
    <w:rPr>
      <w:vertAlign w:val="superscript"/>
    </w:rPr>
  </w:style>
  <w:style w:type="character" w:customStyle="1" w:styleId="128">
    <w:name w:val="Endnote Characters111"/>
    <w:qFormat/>
    <w:uiPriority w:val="0"/>
    <w:rPr>
      <w:vertAlign w:val="superscript"/>
    </w:rPr>
  </w:style>
  <w:style w:type="character" w:customStyle="1" w:styleId="129">
    <w:name w:val="Endnote Characters1111"/>
    <w:qFormat/>
    <w:uiPriority w:val="0"/>
    <w:rPr>
      <w:vertAlign w:val="superscript"/>
    </w:rPr>
  </w:style>
  <w:style w:type="character" w:customStyle="1" w:styleId="130">
    <w:name w:val="Endnote Characters11111"/>
    <w:qFormat/>
    <w:uiPriority w:val="0"/>
    <w:rPr>
      <w:vertAlign w:val="superscript"/>
    </w:rPr>
  </w:style>
  <w:style w:type="character" w:customStyle="1" w:styleId="131">
    <w:name w:val="Endnote Characters111111"/>
    <w:qFormat/>
    <w:uiPriority w:val="0"/>
    <w:rPr>
      <w:vertAlign w:val="superscript"/>
    </w:rPr>
  </w:style>
  <w:style w:type="character" w:customStyle="1" w:styleId="132">
    <w:name w:val="Endnote Characters1111111"/>
    <w:qFormat/>
    <w:uiPriority w:val="0"/>
    <w:rPr>
      <w:vertAlign w:val="superscript"/>
    </w:rPr>
  </w:style>
  <w:style w:type="character" w:customStyle="1" w:styleId="133">
    <w:name w:val="Endnote Characters11111111"/>
    <w:qFormat/>
    <w:uiPriority w:val="0"/>
    <w:rPr>
      <w:vertAlign w:val="superscript"/>
    </w:rPr>
  </w:style>
  <w:style w:type="character" w:customStyle="1" w:styleId="134">
    <w:name w:val="Footnote Characters"/>
    <w:qFormat/>
    <w:uiPriority w:val="0"/>
    <w:rPr>
      <w:vertAlign w:val="superscript"/>
    </w:rPr>
  </w:style>
  <w:style w:type="character" w:customStyle="1" w:styleId="135">
    <w:name w:val="Footnote Characters1"/>
    <w:qFormat/>
    <w:uiPriority w:val="0"/>
    <w:rPr>
      <w:vertAlign w:val="superscript"/>
    </w:rPr>
  </w:style>
  <w:style w:type="character" w:customStyle="1" w:styleId="136">
    <w:name w:val="Footnote Characters11"/>
    <w:qFormat/>
    <w:uiPriority w:val="0"/>
    <w:rPr>
      <w:vertAlign w:val="superscript"/>
    </w:rPr>
  </w:style>
  <w:style w:type="character" w:customStyle="1" w:styleId="137">
    <w:name w:val="Footnote Characters111"/>
    <w:qFormat/>
    <w:uiPriority w:val="0"/>
    <w:rPr>
      <w:vertAlign w:val="superscript"/>
    </w:rPr>
  </w:style>
  <w:style w:type="character" w:customStyle="1" w:styleId="138">
    <w:name w:val="Footnote Characters1111"/>
    <w:qFormat/>
    <w:uiPriority w:val="0"/>
    <w:rPr>
      <w:vertAlign w:val="superscript"/>
    </w:rPr>
  </w:style>
  <w:style w:type="character" w:customStyle="1" w:styleId="139">
    <w:name w:val="Footnote Characters11111"/>
    <w:qFormat/>
    <w:uiPriority w:val="0"/>
    <w:rPr>
      <w:vertAlign w:val="superscript"/>
    </w:rPr>
  </w:style>
  <w:style w:type="character" w:customStyle="1" w:styleId="140">
    <w:name w:val="Footnote Characters111111"/>
    <w:qFormat/>
    <w:uiPriority w:val="0"/>
    <w:rPr>
      <w:vertAlign w:val="superscript"/>
    </w:rPr>
  </w:style>
  <w:style w:type="character" w:customStyle="1" w:styleId="141">
    <w:name w:val="Footnote Characters1111111"/>
    <w:qFormat/>
    <w:uiPriority w:val="0"/>
    <w:rPr>
      <w:vertAlign w:val="superscript"/>
    </w:rPr>
  </w:style>
  <w:style w:type="character" w:customStyle="1" w:styleId="142">
    <w:name w:val="Footnote Characters11111111"/>
    <w:qFormat/>
    <w:uiPriority w:val="0"/>
    <w:rPr>
      <w:vertAlign w:val="superscript"/>
    </w:rPr>
  </w:style>
  <w:style w:type="character" w:customStyle="1" w:styleId="143">
    <w:name w:val="Page Number1"/>
    <w:basedOn w:val="2"/>
    <w:qFormat/>
    <w:uiPriority w:val="0"/>
  </w:style>
  <w:style w:type="character" w:customStyle="1" w:styleId="144">
    <w:name w:val="Endnote Characters111111111"/>
    <w:qFormat/>
    <w:uiPriority w:val="0"/>
    <w:rPr>
      <w:vertAlign w:val="superscript"/>
    </w:rPr>
  </w:style>
  <w:style w:type="character" w:customStyle="1" w:styleId="145">
    <w:name w:val="Endnote Characters1111111111"/>
    <w:qFormat/>
    <w:uiPriority w:val="0"/>
    <w:rPr>
      <w:vertAlign w:val="superscript"/>
    </w:rPr>
  </w:style>
  <w:style w:type="character" w:customStyle="1" w:styleId="146">
    <w:name w:val="Footnote Characters111111111"/>
    <w:qFormat/>
    <w:uiPriority w:val="0"/>
    <w:rPr>
      <w:vertAlign w:val="superscript"/>
    </w:rPr>
  </w:style>
  <w:style w:type="character" w:customStyle="1" w:styleId="147">
    <w:name w:val="Footnote Characters1111111111"/>
    <w:qFormat/>
    <w:uiPriority w:val="0"/>
    <w:rPr>
      <w:vertAlign w:val="superscript"/>
    </w:rPr>
  </w:style>
  <w:style w:type="character" w:customStyle="1" w:styleId="148">
    <w:name w:val="Endnote Characters11111111111"/>
    <w:qFormat/>
    <w:uiPriority w:val="0"/>
    <w:rPr>
      <w:vertAlign w:val="superscript"/>
    </w:rPr>
  </w:style>
  <w:style w:type="character" w:customStyle="1" w:styleId="149">
    <w:name w:val="Endnote Characters111111111111"/>
    <w:basedOn w:val="2"/>
    <w:qFormat/>
    <w:uiPriority w:val="0"/>
    <w:rPr>
      <w:vertAlign w:val="superscript"/>
    </w:rPr>
  </w:style>
  <w:style w:type="character" w:customStyle="1" w:styleId="150">
    <w:name w:val="Line Numbering"/>
    <w:basedOn w:val="2"/>
    <w:qFormat/>
    <w:uiPriority w:val="0"/>
  </w:style>
  <w:style w:type="character" w:customStyle="1" w:styleId="151">
    <w:name w:val="Footnote Characters11111111111"/>
    <w:qFormat/>
    <w:uiPriority w:val="0"/>
    <w:rPr>
      <w:vertAlign w:val="superscript"/>
    </w:rPr>
  </w:style>
  <w:style w:type="character" w:customStyle="1" w:styleId="152">
    <w:name w:val="Footnote Characters111111111111"/>
    <w:basedOn w:val="2"/>
    <w:qFormat/>
    <w:uiPriority w:val="0"/>
    <w:rPr>
      <w:vertAlign w:val="superscript"/>
    </w:rPr>
  </w:style>
  <w:style w:type="character" w:customStyle="1" w:styleId="153">
    <w:name w:val="Internet Link"/>
    <w:basedOn w:val="2"/>
    <w:qFormat/>
    <w:uiPriority w:val="0"/>
    <w:rPr>
      <w:color w:val="0000FF"/>
      <w:u w:val="single"/>
    </w:rPr>
  </w:style>
  <w:style w:type="character" w:customStyle="1" w:styleId="154">
    <w:name w:val="Internet Link1"/>
    <w:basedOn w:val="2"/>
    <w:qFormat/>
    <w:uiPriority w:val="0"/>
    <w:rPr>
      <w:color w:val="00007F"/>
      <w:u w:val="single"/>
    </w:rPr>
  </w:style>
  <w:style w:type="paragraph" w:customStyle="1" w:styleId="155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56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5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58">
    <w:name w:val="TOC 21"/>
    <w:basedOn w:val="1"/>
    <w:next w:val="1"/>
    <w:qFormat/>
    <w:uiPriority w:val="0"/>
    <w:pPr>
      <w:ind w:left="420"/>
    </w:pPr>
  </w:style>
  <w:style w:type="paragraph" w:customStyle="1" w:styleId="159">
    <w:name w:val="TOC 91"/>
    <w:basedOn w:val="1"/>
    <w:next w:val="1"/>
    <w:qFormat/>
    <w:uiPriority w:val="0"/>
    <w:pPr>
      <w:ind w:left="3360"/>
    </w:pPr>
  </w:style>
  <w:style w:type="paragraph" w:customStyle="1" w:styleId="160">
    <w:name w:val="TOC 61"/>
    <w:basedOn w:val="1"/>
    <w:next w:val="1"/>
    <w:qFormat/>
    <w:uiPriority w:val="0"/>
    <w:pPr>
      <w:ind w:left="2100"/>
    </w:pPr>
  </w:style>
  <w:style w:type="paragraph" w:customStyle="1" w:styleId="161">
    <w:name w:val="TOC 51"/>
    <w:basedOn w:val="1"/>
    <w:next w:val="1"/>
    <w:qFormat/>
    <w:uiPriority w:val="0"/>
    <w:pPr>
      <w:ind w:left="1680"/>
    </w:pPr>
  </w:style>
  <w:style w:type="paragraph" w:customStyle="1" w:styleId="162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63">
    <w:name w:val="Endnote Text1"/>
    <w:basedOn w:val="1"/>
    <w:qFormat/>
    <w:uiPriority w:val="0"/>
    <w:pPr>
      <w:snapToGrid w:val="0"/>
    </w:pPr>
  </w:style>
  <w:style w:type="paragraph" w:customStyle="1" w:styleId="164">
    <w:name w:val="Index 21"/>
    <w:basedOn w:val="1"/>
    <w:next w:val="1"/>
    <w:qFormat/>
    <w:uiPriority w:val="0"/>
    <w:pPr>
      <w:ind w:left="200"/>
    </w:pPr>
  </w:style>
  <w:style w:type="paragraph" w:customStyle="1" w:styleId="165">
    <w:name w:val="TOC 41"/>
    <w:basedOn w:val="1"/>
    <w:next w:val="1"/>
    <w:qFormat/>
    <w:uiPriority w:val="0"/>
    <w:pPr>
      <w:ind w:left="1260"/>
    </w:pPr>
  </w:style>
  <w:style w:type="paragraph" w:customStyle="1" w:styleId="166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67">
    <w:name w:val="TOC 81"/>
    <w:basedOn w:val="1"/>
    <w:next w:val="1"/>
    <w:qFormat/>
    <w:uiPriority w:val="0"/>
    <w:pPr>
      <w:ind w:left="2940"/>
    </w:pPr>
  </w:style>
  <w:style w:type="paragraph" w:customStyle="1" w:styleId="168">
    <w:name w:val="Index Heading1"/>
    <w:basedOn w:val="1"/>
    <w:next w:val="169"/>
    <w:qFormat/>
    <w:uiPriority w:val="0"/>
    <w:rPr>
      <w:rFonts w:ascii="Arial" w:hAnsi="Arial" w:cs="Arial"/>
      <w:b/>
      <w:bCs/>
    </w:rPr>
  </w:style>
  <w:style w:type="paragraph" w:customStyle="1" w:styleId="169">
    <w:name w:val="Index 11"/>
    <w:basedOn w:val="1"/>
    <w:next w:val="1"/>
    <w:qFormat/>
    <w:uiPriority w:val="0"/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2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73">
    <w:name w:val="TOC 71"/>
    <w:basedOn w:val="1"/>
    <w:next w:val="1"/>
    <w:qFormat/>
    <w:uiPriority w:val="0"/>
    <w:pPr>
      <w:ind w:left="2520"/>
    </w:pPr>
  </w:style>
  <w:style w:type="paragraph" w:customStyle="1" w:styleId="174">
    <w:name w:val="Table of Authorities1"/>
    <w:basedOn w:val="1"/>
    <w:next w:val="1"/>
    <w:qFormat/>
    <w:uiPriority w:val="0"/>
    <w:pPr>
      <w:ind w:left="420"/>
    </w:pPr>
  </w:style>
  <w:style w:type="paragraph" w:customStyle="1" w:styleId="175">
    <w:name w:val="TOC 31"/>
    <w:basedOn w:val="1"/>
    <w:next w:val="1"/>
    <w:qFormat/>
    <w:uiPriority w:val="0"/>
    <w:pPr>
      <w:ind w:left="840"/>
    </w:pPr>
  </w:style>
  <w:style w:type="paragraph" w:customStyle="1" w:styleId="176">
    <w:name w:val="Index 31"/>
    <w:basedOn w:val="1"/>
    <w:next w:val="1"/>
    <w:qFormat/>
    <w:uiPriority w:val="0"/>
    <w:pPr>
      <w:ind w:left="400"/>
    </w:pPr>
  </w:style>
  <w:style w:type="paragraph" w:customStyle="1" w:styleId="177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78">
    <w:name w:val="TOC 11"/>
    <w:basedOn w:val="1"/>
    <w:next w:val="1"/>
    <w:qFormat/>
    <w:uiPriority w:val="0"/>
  </w:style>
  <w:style w:type="paragraph" w:customStyle="1" w:styleId="179">
    <w:name w:val="Envelope Return1"/>
    <w:basedOn w:val="1"/>
    <w:qFormat/>
    <w:uiPriority w:val="0"/>
    <w:rPr>
      <w:rFonts w:ascii="Arial" w:hAnsi="Arial" w:cs="Arial"/>
    </w:rPr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98</Words>
  <Characters>572</Characters>
  <Paragraphs>11</Paragraphs>
  <TotalTime>7</TotalTime>
  <ScaleCrop>false</ScaleCrop>
  <LinksUpToDate>false</LinksUpToDate>
  <CharactersWithSpaces>733</CharactersWithSpaces>
  <Application>WPS Office_12.2.0.19805_F1E327BC-269C-435d-A152-05C5408002CA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2025-02-27T16:40:33Z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