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B0F67C7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69287E6F">
      <w:pPr>
        <w:jc w:val="both"/>
        <w:rPr>
          <w:highlight w:val="none"/>
          <w:shd w:val="clear" w:fill="auto"/>
        </w:rPr>
      </w:pPr>
      <w:r>
        <w:rPr>
          <w:rFonts w:ascii="Arial" w:hAnsi="Arial" w:cs="Arial"/>
          <w:sz w:val="24"/>
          <w:szCs w:val="24"/>
          <w:shd w:val="clear" w:fill="auto"/>
          <w:lang w:val="pt-BR"/>
        </w:rPr>
        <w:t>Of. nº 135/2025-SG</w:t>
      </w:r>
    </w:p>
    <w:p w14:paraId="4FBC6A7D">
      <w:pPr>
        <w:jc w:val="both"/>
        <w:rPr>
          <w:sz w:val="24"/>
          <w:szCs w:val="24"/>
          <w:highlight w:val="none"/>
          <w:shd w:val="clear" w:fill="auto"/>
          <w:lang w:val="pt-BR"/>
        </w:rPr>
      </w:pPr>
    </w:p>
    <w:p w14:paraId="796E52AA">
      <w:pPr>
        <w:jc w:val="both"/>
        <w:rPr>
          <w:sz w:val="24"/>
          <w:szCs w:val="24"/>
          <w:highlight w:val="none"/>
          <w:shd w:val="clear" w:fill="auto"/>
          <w:lang w:val="pt-BR"/>
        </w:rPr>
      </w:pPr>
    </w:p>
    <w:p w14:paraId="1E6400F4">
      <w:pPr>
        <w:jc w:val="both"/>
        <w:rPr>
          <w:sz w:val="24"/>
          <w:szCs w:val="24"/>
          <w:highlight w:val="none"/>
          <w:shd w:val="clear" w:fill="auto"/>
          <w:lang w:val="pt-BR"/>
        </w:rPr>
      </w:pPr>
    </w:p>
    <w:p w14:paraId="290418BE">
      <w:pPr>
        <w:jc w:val="right"/>
        <w:rPr>
          <w:highlight w:val="none"/>
          <w:shd w:val="clear" w:fill="auto"/>
        </w:rPr>
      </w:pPr>
      <w:r>
        <w:rPr>
          <w:rFonts w:ascii="Arial" w:hAnsi="Arial" w:cs="Arial"/>
          <w:sz w:val="24"/>
          <w:szCs w:val="24"/>
          <w:shd w:val="clear" w:fill="auto"/>
          <w:lang w:val="pt-BR"/>
        </w:rPr>
        <w:t xml:space="preserve">Pirassununga, 6 de março de 2025. </w:t>
      </w:r>
    </w:p>
    <w:p w14:paraId="08879302">
      <w:pPr>
        <w:jc w:val="both"/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7FF9EEE5">
      <w:pPr>
        <w:jc w:val="both"/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588973BB">
      <w:pPr>
        <w:jc w:val="both"/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55FE8F04">
      <w:pPr>
        <w:pStyle w:val="64"/>
        <w:spacing w:line="360" w:lineRule="auto"/>
        <w:jc w:val="both"/>
        <w:rPr>
          <w:highlight w:val="none"/>
          <w:shd w:val="clear" w:fill="auto"/>
        </w:rPr>
      </w:pPr>
      <w:r>
        <w:rPr>
          <w:rFonts w:ascii="Arial" w:hAnsi="Arial" w:cs="Arial"/>
          <w:color w:val="000000"/>
          <w:sz w:val="24"/>
          <w:shd w:val="clear" w:fill="auto"/>
          <w:lang w:val="pt-BR"/>
        </w:rPr>
        <w:t xml:space="preserve">Ilustríssimos Senhores, </w:t>
      </w:r>
    </w:p>
    <w:p w14:paraId="573BF648">
      <w:pPr>
        <w:pStyle w:val="64"/>
        <w:spacing w:line="360" w:lineRule="auto"/>
        <w:jc w:val="both"/>
        <w:rPr>
          <w:rFonts w:ascii="Arial" w:hAnsi="Arial" w:cs="Arial"/>
          <w:color w:val="000000"/>
          <w:sz w:val="24"/>
          <w:highlight w:val="none"/>
          <w:shd w:val="clear" w:fill="auto"/>
          <w:lang w:val="pt-BR"/>
        </w:rPr>
      </w:pPr>
    </w:p>
    <w:p w14:paraId="3EEB4E48">
      <w:pPr>
        <w:pStyle w:val="64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shd w:val="clear" w:fill="auto"/>
          <w:lang w:val="pt-BR"/>
        </w:rPr>
        <w:t xml:space="preserve">Levamos ao conhecimento de Vossas Senhorias, que em sessão ordinária desta Casa de Leis, </w:t>
      </w:r>
      <w:r>
        <w:rPr>
          <w:rFonts w:ascii="Arial" w:hAnsi="Arial" w:cs="Arial"/>
          <w:sz w:val="24"/>
          <w:shd w:val="clear" w:fill="auto"/>
          <w:lang w:val="pt-BR"/>
        </w:rPr>
        <w:t>realizada em 5 de março de 2025</w:t>
      </w:r>
      <w:r>
        <w:rPr>
          <w:rFonts w:ascii="Arial" w:hAnsi="Arial" w:cs="Arial"/>
          <w:color w:val="000000"/>
          <w:sz w:val="24"/>
          <w:shd w:val="clear" w:fill="auto"/>
          <w:lang w:val="pt-BR"/>
        </w:rPr>
        <w:t>, foi apresentado e aprovado o Requerimento Nº 81/2025</w:t>
      </w:r>
      <w:r>
        <w:rPr>
          <w:rFonts w:ascii="Arial" w:hAnsi="Arial" w:cs="Arial"/>
          <w:sz w:val="24"/>
          <w:shd w:val="clear" w:fill="auto"/>
          <w:lang w:val="pt-BR"/>
        </w:rPr>
        <w:t xml:space="preserve"> de autoria da vereadora </w:t>
      </w:r>
      <w:r>
        <w:rPr>
          <w:rFonts w:ascii="Arial" w:hAnsi="Arial" w:cs="Arial"/>
          <w:color w:val="000000"/>
          <w:sz w:val="24"/>
          <w:shd w:val="clear" w:fill="auto"/>
          <w:lang w:val="pt-BR"/>
        </w:rPr>
        <w:t xml:space="preserve">LUCIANA BATISTA ”Luciana do Léssio”, consignando nos anais dos trabalhos da presente sessão, votos de profundo pesar pelo falecimento da senhora Irene Barco Lansoni, </w:t>
      </w:r>
      <w:r>
        <w:rPr>
          <w:rFonts w:ascii="Arial" w:hAnsi="Arial" w:cs="Arial"/>
          <w:color w:val="000000"/>
          <w:sz w:val="24"/>
          <w:lang w:val="pt-BR"/>
        </w:rPr>
        <w:t>conforme cópia em anexo.</w:t>
      </w:r>
    </w:p>
    <w:p w14:paraId="3205A138">
      <w:pPr>
        <w:pStyle w:val="64"/>
        <w:spacing w:line="360" w:lineRule="auto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</w:p>
    <w:p w14:paraId="063BC3B2">
      <w:pPr>
        <w:pStyle w:val="64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lang w:val="pt-BR"/>
        </w:rPr>
        <w:t>Nesta oportunidade, registramos à família enlutada, nossas sinceras condolências.</w:t>
      </w:r>
    </w:p>
    <w:p w14:paraId="632CE3DE">
      <w:pPr>
        <w:pStyle w:val="64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3BA3E9AF">
      <w:pPr>
        <w:pStyle w:val="64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0B2185E0">
      <w:pPr>
        <w:pStyle w:val="64"/>
        <w:spacing w:line="360" w:lineRule="auto"/>
        <w:ind w:firstLine="2400"/>
        <w:jc w:val="both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>Wallace Ananias de Freitas Bruno</w:t>
      </w:r>
    </w:p>
    <w:p w14:paraId="2CCB6782">
      <w:pPr>
        <w:pStyle w:val="64"/>
        <w:jc w:val="center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lang w:val="pt-BR"/>
        </w:rPr>
        <w:t>Presidente</w:t>
      </w:r>
    </w:p>
    <w:p w14:paraId="2AF6FBB7">
      <w:pPr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6441CD4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11DB4062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CA652AD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670F8911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123D82EC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AB32E0F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0BC4174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E314659">
      <w:pPr>
        <w:jc w:val="both"/>
        <w:rPr>
          <w:rFonts w:ascii="Arial" w:hAnsi="Arial" w:cs="Arial" w:eastAsiaTheme="minorEastAsia"/>
          <w:sz w:val="24"/>
          <w:szCs w:val="24"/>
          <w:highlight w:val="none"/>
          <w:shd w:val="clear" w:fill="auto"/>
          <w:lang w:val="pt-BR"/>
        </w:rPr>
      </w:pPr>
      <w:r>
        <w:rPr>
          <w:rFonts w:ascii="Arial" w:hAnsi="Arial" w:cs="Arial" w:eastAsiaTheme="minorEastAsia"/>
          <w:sz w:val="24"/>
          <w:szCs w:val="24"/>
          <w:shd w:val="clear" w:fill="auto"/>
          <w:lang w:val="pt-BR"/>
        </w:rPr>
        <w:t>À FAMILIA</w:t>
      </w:r>
    </w:p>
    <w:p w14:paraId="5F6AC292">
      <w:r>
        <w:rPr>
          <w:rFonts w:ascii="Arial" w:hAnsi="Arial" w:eastAsia="Times New Roman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pt-BR" w:eastAsia="pt-BR"/>
        </w:rPr>
        <w:t>D</w:t>
      </w:r>
      <w:r>
        <w:rPr>
          <w:rFonts w:hint="default" w:ascii="Arial" w:hAnsi="Arial" w:eastAsia="Times New Roman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en-US" w:eastAsia="pt-BR"/>
        </w:rPr>
        <w:t>A</w:t>
      </w:r>
      <w:r>
        <w:rPr>
          <w:rFonts w:ascii="Arial" w:hAnsi="Arial" w:eastAsia="Times New Roman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pt-BR" w:eastAsia="pt-BR"/>
        </w:rPr>
        <w:t xml:space="preserve"> SAUDOS</w:t>
      </w:r>
      <w:r>
        <w:rPr>
          <w:rFonts w:hint="default" w:ascii="Arial" w:hAnsi="Arial" w:eastAsia="Times New Roman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en-US" w:eastAsia="pt-BR"/>
        </w:rPr>
        <w:t xml:space="preserve">A </w:t>
      </w:r>
      <w:bookmarkStart w:id="0" w:name="_GoBack"/>
      <w:bookmarkEnd w:id="0"/>
      <w:r>
        <w:rPr>
          <w:rFonts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lang w:val="pt-BR"/>
        </w:rPr>
        <w:t>IRENE BARCO LANSONI</w:t>
      </w:r>
    </w:p>
    <w:p w14:paraId="51EE1A32">
      <w:pPr>
        <w:pStyle w:val="64"/>
        <w:keepNext w:val="0"/>
        <w:keepLines w:val="0"/>
        <w:widowControl/>
        <w:suppressLineNumbers w:val="0"/>
        <w:spacing w:before="0" w:after="0" w:afterAutospacing="0" w:line="240" w:lineRule="auto"/>
      </w:pPr>
      <w:r>
        <w:rPr>
          <w:rFonts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lang w:val="pt-BR"/>
        </w:rPr>
        <w:t>Rua São Paulo, 3757 – Jardim Santa Rita.</w:t>
      </w:r>
      <w:r>
        <w:rPr>
          <w:rFonts w:ascii="Arial" w:hAnsi="Arial" w:cs="Arial"/>
          <w:color w:val="000000"/>
          <w:sz w:val="24"/>
          <w:szCs w:val="24"/>
          <w:lang w:val="pt-BR"/>
        </w:rPr>
        <w:t xml:space="preserve"> </w:t>
      </w:r>
    </w:p>
    <w:p w14:paraId="7BC0FDD5">
      <w:r>
        <w:rPr>
          <w:rStyle w:val="149"/>
          <w:rFonts w:ascii="Arial" w:hAnsi="Arial" w:eastAsia="Arial"/>
          <w:b w:val="0"/>
          <w:bCs w:val="0"/>
          <w:i w:val="0"/>
          <w:iCs w:val="0"/>
          <w:caps w:val="0"/>
          <w:smallCaps w:val="0"/>
          <w:strike w:val="0"/>
          <w:dstrike w:val="0"/>
          <w:vanish w:val="0"/>
          <w:color w:val="000000"/>
          <w:spacing w:val="0"/>
          <w:w w:val="100"/>
          <w:kern w:val="2"/>
          <w:position w:val="0"/>
          <w:sz w:val="24"/>
          <w:szCs w:val="24"/>
          <w:u w:val="single"/>
          <w:shd w:val="clear" w:fill="FFFFFF"/>
          <w:vertAlign w:val="baseline"/>
          <w:lang w:eastAsia="pt-BR"/>
        </w:rPr>
        <w:t>13631-220</w:t>
      </w:r>
      <w:r>
        <w:rPr>
          <w:rStyle w:val="149"/>
          <w:rFonts w:ascii="Arial" w:hAnsi="Arial" w:eastAsia="Arial" w:cs="Arial"/>
          <w:b w:val="0"/>
          <w:bCs w:val="0"/>
          <w:i w:val="0"/>
          <w:iCs w:val="0"/>
          <w:caps w:val="0"/>
          <w:smallCaps w:val="0"/>
          <w:strike w:val="0"/>
          <w:dstrike w:val="0"/>
          <w:vanish w:val="0"/>
          <w:color w:val="000000"/>
          <w:spacing w:val="0"/>
          <w:w w:val="100"/>
          <w:kern w:val="2"/>
          <w:position w:val="0"/>
          <w:sz w:val="24"/>
          <w:szCs w:val="24"/>
          <w:u w:val="single"/>
          <w:shd w:val="clear" w:fill="FFFFFF"/>
          <w:vertAlign w:val="baseline"/>
          <w:lang w:eastAsia="pt-BR" w:bidi="pt-BR"/>
        </w:rPr>
        <w:t>- PIRASSUNUNGA- SP</w:t>
      </w: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28523DB">
    <w:pPr>
      <w:pStyle w:val="175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4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87A7013">
    <w:pPr>
      <w:pStyle w:val="17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885529A">
    <w:pPr>
      <w:pStyle w:val="175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4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095E976">
    <w:pPr>
      <w:pStyle w:val="174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2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552FCDF">
    <w:pPr>
      <w:pStyle w:val="17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2FA782D">
    <w:pPr>
      <w:pStyle w:val="174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2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61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bullet"/>
      <w:pStyle w:val="51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bullet"/>
      <w:pStyle w:val="50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48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47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60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57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decimal"/>
      <w:pStyle w:val="58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49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decimal"/>
      <w:pStyle w:val="59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4"/>
  </w:num>
  <w:num w:numId="2">
    <w:abstractNumId w:val="3"/>
  </w:num>
  <w:num w:numId="3">
    <w:abstractNumId w:val="8"/>
  </w:num>
  <w:num w:numId="4">
    <w:abstractNumId w:val="2"/>
  </w:num>
  <w:num w:numId="5">
    <w:abstractNumId w:val="1"/>
  </w:num>
  <w:num w:numId="6">
    <w:abstractNumId w:val="6"/>
  </w:num>
  <w:num w:numId="7">
    <w:abstractNumId w:val="7"/>
  </w:num>
  <w:num w:numId="8">
    <w:abstractNumId w:val="9"/>
  </w:num>
  <w:num w:numId="9">
    <w:abstractNumId w:val="5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documentProtection w:enforcement="0"/>
  <w:defaultTabStop w:val="708"/>
  <w:autoHyphenation/>
  <w:footnotePr>
    <w:footnote w:id="0"/>
    <w:footnote w:id="1"/>
  </w:footnotePr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7B8C6C1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qFormat="1" w:unhideWhenUsed="0" w:uiPriority="0" w:semiHidden="0" w:name="index heading"/>
    <w:lsdException w:qFormat="1" w:unhideWhenUsed="0" w:uiPriority="0" w:semiHidden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qFormat="1"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qFormat="1" w:unhideWhenUsed="0" w:uiPriority="0" w:semiHidden="0" w:name="Table Grid 7"/>
    <w:lsdException w:qFormat="1"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qFormat/>
    <w:uiPriority w:val="0"/>
    <w:rPr>
      <w:sz w:val="16"/>
      <w:szCs w:val="16"/>
    </w:rPr>
  </w:style>
  <w:style w:type="paragraph" w:styleId="5">
    <w:name w:val="Block Text"/>
    <w:basedOn w:val="1"/>
    <w:qFormat/>
    <w:uiPriority w:val="0"/>
    <w:pPr>
      <w:spacing w:before="0" w:after="120"/>
      <w:ind w:left="1440" w:right="1440"/>
    </w:pPr>
  </w:style>
  <w:style w:type="paragraph" w:styleId="6">
    <w:name w:val="Body Text"/>
    <w:basedOn w:val="1"/>
    <w:qFormat/>
    <w:uiPriority w:val="0"/>
    <w:pPr>
      <w:spacing w:before="0" w:after="140" w:line="276" w:lineRule="auto"/>
    </w:pPr>
  </w:style>
  <w:style w:type="paragraph" w:styleId="7">
    <w:name w:val="Body Text 2"/>
    <w:basedOn w:val="1"/>
    <w:qFormat/>
    <w:uiPriority w:val="0"/>
    <w:pPr>
      <w:spacing w:before="0" w:after="120" w:line="480" w:lineRule="auto"/>
    </w:pPr>
  </w:style>
  <w:style w:type="paragraph" w:styleId="8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9">
    <w:name w:val="Body Text First Indent 2"/>
    <w:basedOn w:val="10"/>
    <w:qFormat/>
    <w:uiPriority w:val="0"/>
    <w:pPr>
      <w:ind w:firstLine="210"/>
    </w:pPr>
  </w:style>
  <w:style w:type="paragraph" w:customStyle="1" w:styleId="10">
    <w:name w:val="Body Text1"/>
    <w:basedOn w:val="1"/>
    <w:qFormat/>
    <w:uiPriority w:val="0"/>
    <w:pPr>
      <w:spacing w:before="0" w:after="120"/>
      <w:ind w:left="283"/>
    </w:pPr>
  </w:style>
  <w:style w:type="paragraph" w:styleId="11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12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13">
    <w:name w:val="caption"/>
    <w:basedOn w:val="1"/>
    <w:qFormat/>
    <w:uiPriority w:val="0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14">
    <w:name w:val="Closing"/>
    <w:basedOn w:val="1"/>
    <w:qFormat/>
    <w:uiPriority w:val="0"/>
    <w:pPr>
      <w:ind w:left="4252"/>
    </w:pPr>
  </w:style>
  <w:style w:type="character" w:styleId="15">
    <w:name w:val="annotation reference"/>
    <w:basedOn w:val="2"/>
    <w:qFormat/>
    <w:uiPriority w:val="0"/>
    <w:rPr>
      <w:sz w:val="21"/>
      <w:szCs w:val="21"/>
    </w:rPr>
  </w:style>
  <w:style w:type="paragraph" w:styleId="16">
    <w:name w:val="annotation subject"/>
    <w:basedOn w:val="17"/>
    <w:next w:val="17"/>
    <w:qFormat/>
    <w:uiPriority w:val="0"/>
    <w:rPr>
      <w:b/>
      <w:bCs/>
    </w:rPr>
  </w:style>
  <w:style w:type="paragraph" w:customStyle="1" w:styleId="17">
    <w:name w:val="Annotation Text"/>
    <w:basedOn w:val="1"/>
    <w:qFormat/>
    <w:uiPriority w:val="0"/>
  </w:style>
  <w:style w:type="paragraph" w:styleId="18">
    <w:name w:val="Date"/>
    <w:basedOn w:val="1"/>
    <w:next w:val="1"/>
    <w:qFormat/>
    <w:uiPriority w:val="0"/>
  </w:style>
  <w:style w:type="paragraph" w:styleId="19">
    <w:name w:val="Document Map"/>
    <w:basedOn w:val="1"/>
    <w:qFormat/>
    <w:uiPriority w:val="0"/>
    <w:pPr>
      <w:shd w:val="clear" w:color="auto" w:fill="000080"/>
    </w:pPr>
  </w:style>
  <w:style w:type="paragraph" w:styleId="20">
    <w:name w:val="E-mail Signature"/>
    <w:basedOn w:val="1"/>
    <w:qFormat/>
    <w:uiPriority w:val="0"/>
  </w:style>
  <w:style w:type="character" w:styleId="21">
    <w:name w:val="Emphasis"/>
    <w:basedOn w:val="2"/>
    <w:qFormat/>
    <w:uiPriority w:val="0"/>
    <w:rPr>
      <w:i/>
      <w:iCs/>
    </w:rPr>
  </w:style>
  <w:style w:type="character" w:styleId="22">
    <w:name w:val="FollowedHyperlink"/>
    <w:basedOn w:val="2"/>
    <w:qFormat/>
    <w:uiPriority w:val="0"/>
    <w:rPr>
      <w:color w:val="800080"/>
      <w:u w:val="single"/>
    </w:rPr>
  </w:style>
  <w:style w:type="paragraph" w:styleId="23">
    <w:name w:val="footer"/>
    <w:basedOn w:val="24"/>
    <w:uiPriority w:val="0"/>
  </w:style>
  <w:style w:type="paragraph" w:customStyle="1" w:styleId="24">
    <w:name w:val="Cabeçalho e rodapé"/>
    <w:basedOn w:val="1"/>
    <w:qFormat/>
    <w:uiPriority w:val="0"/>
  </w:style>
  <w:style w:type="paragraph" w:styleId="25">
    <w:name w:val="header"/>
    <w:basedOn w:val="24"/>
    <w:uiPriority w:val="0"/>
  </w:style>
  <w:style w:type="character" w:styleId="26">
    <w:name w:val="HTML Acronym"/>
    <w:basedOn w:val="2"/>
    <w:qFormat/>
    <w:uiPriority w:val="0"/>
  </w:style>
  <w:style w:type="paragraph" w:styleId="27">
    <w:name w:val="HTML Address"/>
    <w:basedOn w:val="1"/>
    <w:qFormat/>
    <w:uiPriority w:val="0"/>
    <w:rPr>
      <w:i/>
      <w:iCs/>
    </w:rPr>
  </w:style>
  <w:style w:type="character" w:styleId="28">
    <w:name w:val="HTML Cite"/>
    <w:basedOn w:val="2"/>
    <w:qFormat/>
    <w:uiPriority w:val="0"/>
    <w:rPr>
      <w:i/>
      <w:iCs/>
    </w:rPr>
  </w:style>
  <w:style w:type="character" w:styleId="29">
    <w:name w:val="HTML Code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30">
    <w:name w:val="HTML Definition"/>
    <w:basedOn w:val="2"/>
    <w:qFormat/>
    <w:uiPriority w:val="0"/>
    <w:rPr>
      <w:i/>
      <w:iCs/>
    </w:rPr>
  </w:style>
  <w:style w:type="character" w:styleId="31">
    <w:name w:val="HTML Keyboard"/>
    <w:basedOn w:val="2"/>
    <w:qFormat/>
    <w:uiPriority w:val="0"/>
    <w:rPr>
      <w:rFonts w:ascii="Courier New" w:hAnsi="Courier New" w:cs="Courier New"/>
      <w:sz w:val="20"/>
      <w:szCs w:val="20"/>
    </w:rPr>
  </w:style>
  <w:style w:type="paragraph" w:styleId="32">
    <w:name w:val="HTML Preformatted"/>
    <w:basedOn w:val="1"/>
    <w:qFormat/>
    <w:uiPriority w:val="0"/>
    <w:rPr>
      <w:rFonts w:ascii="Courier New" w:hAnsi="Courier New" w:cs="Courier New"/>
    </w:rPr>
  </w:style>
  <w:style w:type="character" w:styleId="33">
    <w:name w:val="HTML Sample"/>
    <w:basedOn w:val="2"/>
    <w:qFormat/>
    <w:uiPriority w:val="0"/>
    <w:rPr>
      <w:rFonts w:ascii="Courier New" w:hAnsi="Courier New" w:cs="Courier New"/>
    </w:rPr>
  </w:style>
  <w:style w:type="character" w:styleId="34">
    <w:name w:val="HTML Typewriter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35">
    <w:name w:val="HTML Variable"/>
    <w:basedOn w:val="2"/>
    <w:qFormat/>
    <w:uiPriority w:val="0"/>
    <w:rPr>
      <w:i/>
      <w:iCs/>
    </w:rPr>
  </w:style>
  <w:style w:type="paragraph" w:styleId="36">
    <w:name w:val="index 4"/>
    <w:basedOn w:val="1"/>
    <w:next w:val="1"/>
    <w:qFormat/>
    <w:uiPriority w:val="0"/>
    <w:pPr>
      <w:ind w:left="600"/>
    </w:pPr>
  </w:style>
  <w:style w:type="paragraph" w:styleId="37">
    <w:name w:val="index 5"/>
    <w:basedOn w:val="1"/>
    <w:next w:val="1"/>
    <w:qFormat/>
    <w:uiPriority w:val="0"/>
    <w:pPr>
      <w:ind w:left="800"/>
    </w:pPr>
  </w:style>
  <w:style w:type="paragraph" w:styleId="38">
    <w:name w:val="index 6"/>
    <w:basedOn w:val="1"/>
    <w:next w:val="1"/>
    <w:qFormat/>
    <w:uiPriority w:val="0"/>
    <w:pPr>
      <w:ind w:left="1000"/>
    </w:pPr>
  </w:style>
  <w:style w:type="paragraph" w:styleId="39">
    <w:name w:val="index 7"/>
    <w:basedOn w:val="1"/>
    <w:next w:val="1"/>
    <w:qFormat/>
    <w:uiPriority w:val="0"/>
    <w:pPr>
      <w:ind w:left="1200"/>
    </w:pPr>
  </w:style>
  <w:style w:type="paragraph" w:styleId="40">
    <w:name w:val="index 8"/>
    <w:basedOn w:val="1"/>
    <w:next w:val="1"/>
    <w:qFormat/>
    <w:uiPriority w:val="0"/>
    <w:pPr>
      <w:ind w:left="1400"/>
    </w:pPr>
  </w:style>
  <w:style w:type="paragraph" w:styleId="41">
    <w:name w:val="index 9"/>
    <w:basedOn w:val="1"/>
    <w:next w:val="1"/>
    <w:qFormat/>
    <w:uiPriority w:val="0"/>
    <w:pPr>
      <w:ind w:left="1600"/>
    </w:pPr>
  </w:style>
  <w:style w:type="paragraph" w:styleId="42">
    <w:name w:val="List"/>
    <w:basedOn w:val="1"/>
    <w:qFormat/>
    <w:uiPriority w:val="0"/>
    <w:pPr>
      <w:ind w:left="283" w:hanging="283"/>
    </w:pPr>
  </w:style>
  <w:style w:type="paragraph" w:styleId="43">
    <w:name w:val="List 2"/>
    <w:basedOn w:val="1"/>
    <w:qFormat/>
    <w:uiPriority w:val="0"/>
    <w:pPr>
      <w:ind w:left="566" w:hanging="283"/>
    </w:pPr>
  </w:style>
  <w:style w:type="paragraph" w:styleId="44">
    <w:name w:val="List 3"/>
    <w:basedOn w:val="1"/>
    <w:qFormat/>
    <w:uiPriority w:val="0"/>
    <w:pPr>
      <w:ind w:left="849" w:hanging="283"/>
    </w:pPr>
  </w:style>
  <w:style w:type="paragraph" w:styleId="45">
    <w:name w:val="List 4"/>
    <w:basedOn w:val="1"/>
    <w:qFormat/>
    <w:uiPriority w:val="0"/>
    <w:pPr>
      <w:ind w:left="1132" w:hanging="283"/>
    </w:pPr>
  </w:style>
  <w:style w:type="paragraph" w:styleId="46">
    <w:name w:val="List 5"/>
    <w:basedOn w:val="1"/>
    <w:qFormat/>
    <w:uiPriority w:val="0"/>
    <w:pPr>
      <w:ind w:left="1415" w:hanging="283"/>
    </w:pPr>
  </w:style>
  <w:style w:type="paragraph" w:styleId="47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48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49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50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51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52">
    <w:name w:val="List Continue"/>
    <w:basedOn w:val="1"/>
    <w:qFormat/>
    <w:uiPriority w:val="0"/>
    <w:pPr>
      <w:spacing w:before="0" w:after="120"/>
      <w:ind w:left="283"/>
    </w:pPr>
  </w:style>
  <w:style w:type="paragraph" w:styleId="53">
    <w:name w:val="List Continue 2"/>
    <w:basedOn w:val="1"/>
    <w:qFormat/>
    <w:uiPriority w:val="0"/>
    <w:pPr>
      <w:spacing w:before="0" w:after="120"/>
      <w:ind w:left="566"/>
    </w:pPr>
  </w:style>
  <w:style w:type="paragraph" w:styleId="54">
    <w:name w:val="List Continue 3"/>
    <w:basedOn w:val="1"/>
    <w:qFormat/>
    <w:uiPriority w:val="0"/>
    <w:pPr>
      <w:spacing w:before="0" w:after="120"/>
      <w:ind w:left="849"/>
    </w:pPr>
  </w:style>
  <w:style w:type="paragraph" w:styleId="55">
    <w:name w:val="List Continue 4"/>
    <w:basedOn w:val="1"/>
    <w:qFormat/>
    <w:uiPriority w:val="0"/>
    <w:pPr>
      <w:spacing w:before="0" w:after="120"/>
      <w:ind w:left="1132"/>
    </w:pPr>
  </w:style>
  <w:style w:type="paragraph" w:styleId="56">
    <w:name w:val="List Continue 5"/>
    <w:basedOn w:val="1"/>
    <w:qFormat/>
    <w:uiPriority w:val="0"/>
    <w:pPr>
      <w:spacing w:before="0" w:after="120"/>
      <w:ind w:left="1415"/>
    </w:pPr>
  </w:style>
  <w:style w:type="paragraph" w:styleId="57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58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59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60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61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62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 w:val="0"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63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64">
    <w:name w:val="Normal (Web)"/>
    <w:basedOn w:val="1"/>
    <w:qFormat/>
    <w:uiPriority w:val="0"/>
    <w:rPr>
      <w:szCs w:val="24"/>
    </w:rPr>
  </w:style>
  <w:style w:type="paragraph" w:styleId="65">
    <w:name w:val="Normal Indent"/>
    <w:basedOn w:val="1"/>
    <w:qFormat/>
    <w:uiPriority w:val="0"/>
    <w:pPr>
      <w:ind w:left="708"/>
    </w:pPr>
  </w:style>
  <w:style w:type="paragraph" w:styleId="66">
    <w:name w:val="Note Heading"/>
    <w:basedOn w:val="1"/>
    <w:next w:val="1"/>
    <w:qFormat/>
    <w:uiPriority w:val="0"/>
  </w:style>
  <w:style w:type="paragraph" w:styleId="67">
    <w:name w:val="Plain Text"/>
    <w:basedOn w:val="1"/>
    <w:qFormat/>
    <w:uiPriority w:val="0"/>
    <w:rPr>
      <w:rFonts w:ascii="Courier New" w:hAnsi="Courier New" w:cs="Courier New"/>
    </w:rPr>
  </w:style>
  <w:style w:type="paragraph" w:styleId="68">
    <w:name w:val="Signature"/>
    <w:basedOn w:val="1"/>
    <w:qFormat/>
    <w:uiPriority w:val="0"/>
    <w:pPr>
      <w:ind w:left="4252"/>
    </w:pPr>
  </w:style>
  <w:style w:type="character" w:styleId="69">
    <w:name w:val="Strong"/>
    <w:basedOn w:val="2"/>
    <w:qFormat/>
    <w:uiPriority w:val="0"/>
    <w:rPr>
      <w:b/>
      <w:bCs/>
    </w:rPr>
  </w:style>
  <w:style w:type="paragraph" w:styleId="7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71">
    <w:name w:val="Table 3D effects 1"/>
    <w:basedOn w:val="3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2">
    <w:name w:val="Table 3D effects 2"/>
    <w:basedOn w:val="3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3">
    <w:name w:val="Table 3D effects 3"/>
    <w:basedOn w:val="3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4">
    <w:name w:val="Table Classic 1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5">
    <w:name w:val="Table Classic 2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6">
    <w:name w:val="Table Classic 3"/>
    <w:basedOn w:val="3"/>
    <w:qFormat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7">
    <w:name w:val="Table Classic 4"/>
    <w:basedOn w:val="3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8">
    <w:name w:val="Table Colorful 1"/>
    <w:basedOn w:val="3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9">
    <w:name w:val="Table Colorful 2"/>
    <w:basedOn w:val="3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0">
    <w:name w:val="Table Colorful 3"/>
    <w:basedOn w:val="3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81">
    <w:name w:val="Table Columns 1"/>
    <w:basedOn w:val="3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2">
    <w:name w:val="Table Columns 2"/>
    <w:basedOn w:val="3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3">
    <w:name w:val="Table Columns 3"/>
    <w:basedOn w:val="3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4">
    <w:name w:val="Table Columns 4"/>
    <w:basedOn w:val="3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85">
    <w:name w:val="Table Columns 5"/>
    <w:basedOn w:val="3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86">
    <w:name w:val="Table Contemporary"/>
    <w:basedOn w:val="3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87">
    <w:name w:val="Table Elegant"/>
    <w:basedOn w:val="3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8">
    <w:name w:val="Table Grid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89">
    <w:name w:val="Table Grid 1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90">
    <w:name w:val="Table Grid 2"/>
    <w:basedOn w:val="3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1">
    <w:name w:val="Table Grid 3"/>
    <w:basedOn w:val="3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92">
    <w:name w:val="Table Grid 4"/>
    <w:basedOn w:val="3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Grid 5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4">
    <w:name w:val="Table Grid 6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5">
    <w:name w:val="Table Grid 7"/>
    <w:basedOn w:val="3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6">
    <w:name w:val="Table Grid 8"/>
    <w:basedOn w:val="3"/>
    <w:qFormat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List 1"/>
    <w:basedOn w:val="3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List 2"/>
    <w:basedOn w:val="3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List 3"/>
    <w:basedOn w:val="3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List 4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01">
    <w:name w:val="Table List 5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List 6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03">
    <w:name w:val="Table List 7"/>
    <w:basedOn w:val="3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04">
    <w:name w:val="Table List 8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105">
    <w:name w:val="Table Professional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6">
    <w:name w:val="Table Simple 1"/>
    <w:basedOn w:val="3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7">
    <w:name w:val="Table Simple 2"/>
    <w:basedOn w:val="3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Simple 3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9">
    <w:name w:val="Table Subtle 1"/>
    <w:basedOn w:val="3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0">
    <w:name w:val="Table Subtle 2"/>
    <w:basedOn w:val="3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Theme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12">
    <w:name w:val="Table Web 1"/>
    <w:basedOn w:val="3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Web 2"/>
    <w:basedOn w:val="3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4">
    <w:name w:val="Table Web 3"/>
    <w:basedOn w:val="3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15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16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character" w:customStyle="1" w:styleId="117">
    <w:name w:val="Internet Link"/>
    <w:basedOn w:val="2"/>
    <w:qFormat/>
    <w:uiPriority w:val="0"/>
    <w:rPr>
      <w:color w:val="000080"/>
      <w:u w:val="single"/>
    </w:rPr>
  </w:style>
  <w:style w:type="character" w:customStyle="1" w:styleId="118">
    <w:name w:val="Endnote Reference1"/>
    <w:qFormat/>
    <w:uiPriority w:val="0"/>
    <w:rPr>
      <w:vertAlign w:val="superscript"/>
    </w:rPr>
  </w:style>
  <w:style w:type="character" w:customStyle="1" w:styleId="119">
    <w:name w:val="Endnote Characters"/>
    <w:qFormat/>
    <w:uiPriority w:val="0"/>
    <w:rPr>
      <w:vertAlign w:val="superscript"/>
    </w:rPr>
  </w:style>
  <w:style w:type="character" w:customStyle="1" w:styleId="120">
    <w:name w:val="Endnote Characters1"/>
    <w:qFormat/>
    <w:uiPriority w:val="0"/>
    <w:rPr>
      <w:vertAlign w:val="superscript"/>
    </w:rPr>
  </w:style>
  <w:style w:type="character" w:customStyle="1" w:styleId="121">
    <w:name w:val="Endnote Characters11"/>
    <w:qFormat/>
    <w:uiPriority w:val="0"/>
    <w:rPr>
      <w:vertAlign w:val="superscript"/>
    </w:rPr>
  </w:style>
  <w:style w:type="character" w:customStyle="1" w:styleId="122">
    <w:name w:val="Endnote Characters111"/>
    <w:qFormat/>
    <w:uiPriority w:val="0"/>
    <w:rPr>
      <w:vertAlign w:val="superscript"/>
    </w:rPr>
  </w:style>
  <w:style w:type="character" w:customStyle="1" w:styleId="123">
    <w:name w:val="Endnote Characters1111"/>
    <w:qFormat/>
    <w:uiPriority w:val="0"/>
    <w:rPr>
      <w:vertAlign w:val="superscript"/>
    </w:rPr>
  </w:style>
  <w:style w:type="character" w:customStyle="1" w:styleId="124">
    <w:name w:val="Endnote Characters11111"/>
    <w:qFormat/>
    <w:uiPriority w:val="0"/>
    <w:rPr>
      <w:vertAlign w:val="superscript"/>
    </w:rPr>
  </w:style>
  <w:style w:type="character" w:customStyle="1" w:styleId="125">
    <w:name w:val="Endnote Characters111111"/>
    <w:qFormat/>
    <w:uiPriority w:val="0"/>
    <w:rPr>
      <w:vertAlign w:val="superscript"/>
    </w:rPr>
  </w:style>
  <w:style w:type="character" w:customStyle="1" w:styleId="126">
    <w:name w:val="Endnote Characters1111111"/>
    <w:qFormat/>
    <w:uiPriority w:val="0"/>
    <w:rPr>
      <w:vertAlign w:val="superscript"/>
    </w:rPr>
  </w:style>
  <w:style w:type="character" w:customStyle="1" w:styleId="127">
    <w:name w:val="Endnote Characters11111111"/>
    <w:qFormat/>
    <w:uiPriority w:val="0"/>
    <w:rPr>
      <w:vertAlign w:val="superscript"/>
    </w:rPr>
  </w:style>
  <w:style w:type="character" w:customStyle="1" w:styleId="128">
    <w:name w:val="Footnote Reference1"/>
    <w:qFormat/>
    <w:uiPriority w:val="0"/>
    <w:rPr>
      <w:vertAlign w:val="superscript"/>
    </w:rPr>
  </w:style>
  <w:style w:type="character" w:customStyle="1" w:styleId="129">
    <w:name w:val="Footnote Characters"/>
    <w:qFormat/>
    <w:uiPriority w:val="0"/>
    <w:rPr>
      <w:vertAlign w:val="superscript"/>
    </w:rPr>
  </w:style>
  <w:style w:type="character" w:customStyle="1" w:styleId="130">
    <w:name w:val="Footnote Characters1"/>
    <w:qFormat/>
    <w:uiPriority w:val="0"/>
    <w:rPr>
      <w:vertAlign w:val="superscript"/>
    </w:rPr>
  </w:style>
  <w:style w:type="character" w:customStyle="1" w:styleId="131">
    <w:name w:val="Footnote Characters11"/>
    <w:qFormat/>
    <w:uiPriority w:val="0"/>
    <w:rPr>
      <w:vertAlign w:val="superscript"/>
    </w:rPr>
  </w:style>
  <w:style w:type="character" w:customStyle="1" w:styleId="132">
    <w:name w:val="Footnote Characters111"/>
    <w:qFormat/>
    <w:uiPriority w:val="0"/>
    <w:rPr>
      <w:vertAlign w:val="superscript"/>
    </w:rPr>
  </w:style>
  <w:style w:type="character" w:customStyle="1" w:styleId="133">
    <w:name w:val="Footnote Characters1111"/>
    <w:qFormat/>
    <w:uiPriority w:val="0"/>
    <w:rPr>
      <w:vertAlign w:val="superscript"/>
    </w:rPr>
  </w:style>
  <w:style w:type="character" w:customStyle="1" w:styleId="134">
    <w:name w:val="Footnote Characters11111"/>
    <w:qFormat/>
    <w:uiPriority w:val="0"/>
    <w:rPr>
      <w:vertAlign w:val="superscript"/>
    </w:rPr>
  </w:style>
  <w:style w:type="character" w:customStyle="1" w:styleId="135">
    <w:name w:val="Footnote Characters111111"/>
    <w:qFormat/>
    <w:uiPriority w:val="0"/>
    <w:rPr>
      <w:vertAlign w:val="superscript"/>
    </w:rPr>
  </w:style>
  <w:style w:type="character" w:customStyle="1" w:styleId="136">
    <w:name w:val="Footnote Characters1111111"/>
    <w:qFormat/>
    <w:uiPriority w:val="0"/>
    <w:rPr>
      <w:vertAlign w:val="superscript"/>
    </w:rPr>
  </w:style>
  <w:style w:type="character" w:customStyle="1" w:styleId="137">
    <w:name w:val="Footnote Characters11111111"/>
    <w:qFormat/>
    <w:uiPriority w:val="0"/>
    <w:rPr>
      <w:vertAlign w:val="superscript"/>
    </w:rPr>
  </w:style>
  <w:style w:type="character" w:customStyle="1" w:styleId="138">
    <w:name w:val="Page Number1"/>
    <w:basedOn w:val="2"/>
    <w:qFormat/>
    <w:uiPriority w:val="0"/>
  </w:style>
  <w:style w:type="character" w:customStyle="1" w:styleId="139">
    <w:name w:val="Endnote Characters111111111"/>
    <w:qFormat/>
    <w:uiPriority w:val="0"/>
    <w:rPr>
      <w:vertAlign w:val="superscript"/>
    </w:rPr>
  </w:style>
  <w:style w:type="character" w:customStyle="1" w:styleId="140">
    <w:name w:val="Endnote Characters1111111111"/>
    <w:qFormat/>
    <w:uiPriority w:val="0"/>
    <w:rPr>
      <w:vertAlign w:val="superscript"/>
    </w:rPr>
  </w:style>
  <w:style w:type="character" w:customStyle="1" w:styleId="141">
    <w:name w:val="Footnote Characters111111111"/>
    <w:qFormat/>
    <w:uiPriority w:val="0"/>
    <w:rPr>
      <w:vertAlign w:val="superscript"/>
    </w:rPr>
  </w:style>
  <w:style w:type="character" w:customStyle="1" w:styleId="142">
    <w:name w:val="Footnote Characters1111111111"/>
    <w:qFormat/>
    <w:uiPriority w:val="0"/>
    <w:rPr>
      <w:vertAlign w:val="superscript"/>
    </w:rPr>
  </w:style>
  <w:style w:type="character" w:customStyle="1" w:styleId="143">
    <w:name w:val="Endnote Characters11111111111"/>
    <w:qFormat/>
    <w:uiPriority w:val="0"/>
    <w:rPr>
      <w:vertAlign w:val="superscript"/>
    </w:rPr>
  </w:style>
  <w:style w:type="character" w:customStyle="1" w:styleId="144">
    <w:name w:val="Endnote Characters111111111111"/>
    <w:basedOn w:val="2"/>
    <w:qFormat/>
    <w:uiPriority w:val="0"/>
    <w:rPr>
      <w:vertAlign w:val="superscript"/>
    </w:rPr>
  </w:style>
  <w:style w:type="character" w:customStyle="1" w:styleId="145">
    <w:name w:val="Line Numbering"/>
    <w:basedOn w:val="2"/>
    <w:qFormat/>
    <w:uiPriority w:val="0"/>
  </w:style>
  <w:style w:type="character" w:customStyle="1" w:styleId="146">
    <w:name w:val="Footnote Characters11111111111"/>
    <w:qFormat/>
    <w:uiPriority w:val="0"/>
    <w:rPr>
      <w:vertAlign w:val="superscript"/>
    </w:rPr>
  </w:style>
  <w:style w:type="character" w:customStyle="1" w:styleId="147">
    <w:name w:val="Footnote Characters111111111111"/>
    <w:basedOn w:val="2"/>
    <w:qFormat/>
    <w:uiPriority w:val="0"/>
    <w:rPr>
      <w:vertAlign w:val="superscript"/>
    </w:rPr>
  </w:style>
  <w:style w:type="character" w:customStyle="1" w:styleId="148">
    <w:name w:val="Internet Link1"/>
    <w:basedOn w:val="2"/>
    <w:qFormat/>
    <w:uiPriority w:val="0"/>
    <w:rPr>
      <w:color w:val="0000FF"/>
      <w:u w:val="single"/>
    </w:rPr>
  </w:style>
  <w:style w:type="character" w:customStyle="1" w:styleId="149">
    <w:name w:val="Internet Link11"/>
    <w:basedOn w:val="2"/>
    <w:qFormat/>
    <w:uiPriority w:val="0"/>
    <w:rPr>
      <w:color w:val="00007F"/>
      <w:u w:val="single"/>
    </w:rPr>
  </w:style>
  <w:style w:type="paragraph" w:customStyle="1" w:styleId="150">
    <w:name w:val="Título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51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52">
    <w:name w:val="Heading 1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customStyle="1" w:styleId="153">
    <w:name w:val="Heading 21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customStyle="1" w:styleId="154">
    <w:name w:val="Heading 31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customStyle="1" w:styleId="155">
    <w:name w:val="Heading 41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customStyle="1" w:styleId="156">
    <w:name w:val="Heading 51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customStyle="1" w:styleId="157">
    <w:name w:val="Heading 61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customStyle="1" w:styleId="158">
    <w:name w:val="Heading 71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customStyle="1" w:styleId="159">
    <w:name w:val="Heading 81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customStyle="1" w:styleId="160">
    <w:name w:val="Heading 91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paragraph" w:customStyle="1" w:styleId="161">
    <w:name w:val="Caption1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customStyle="1" w:styleId="162">
    <w:name w:val="TOC 21"/>
    <w:basedOn w:val="1"/>
    <w:next w:val="1"/>
    <w:qFormat/>
    <w:uiPriority w:val="0"/>
    <w:pPr>
      <w:ind w:left="420"/>
    </w:pPr>
  </w:style>
  <w:style w:type="paragraph" w:customStyle="1" w:styleId="163">
    <w:name w:val="TOC 91"/>
    <w:basedOn w:val="1"/>
    <w:next w:val="1"/>
    <w:qFormat/>
    <w:uiPriority w:val="0"/>
    <w:pPr>
      <w:ind w:left="3360"/>
    </w:pPr>
  </w:style>
  <w:style w:type="paragraph" w:customStyle="1" w:styleId="164">
    <w:name w:val="TOC 61"/>
    <w:basedOn w:val="1"/>
    <w:next w:val="1"/>
    <w:qFormat/>
    <w:uiPriority w:val="0"/>
    <w:pPr>
      <w:ind w:left="2100"/>
    </w:pPr>
  </w:style>
  <w:style w:type="paragraph" w:customStyle="1" w:styleId="165">
    <w:name w:val="TOC 51"/>
    <w:basedOn w:val="1"/>
    <w:next w:val="1"/>
    <w:qFormat/>
    <w:uiPriority w:val="0"/>
    <w:pPr>
      <w:ind w:left="1680"/>
    </w:pPr>
  </w:style>
  <w:style w:type="paragraph" w:customStyle="1" w:styleId="166">
    <w:name w:val="Table of Figures1"/>
    <w:basedOn w:val="1"/>
    <w:next w:val="1"/>
    <w:qFormat/>
    <w:uiPriority w:val="0"/>
    <w:pPr>
      <w:ind w:left="200" w:hanging="200"/>
    </w:pPr>
  </w:style>
  <w:style w:type="paragraph" w:customStyle="1" w:styleId="167">
    <w:name w:val="Endnote Text1"/>
    <w:basedOn w:val="1"/>
    <w:qFormat/>
    <w:uiPriority w:val="0"/>
    <w:pPr>
      <w:snapToGrid w:val="0"/>
    </w:pPr>
  </w:style>
  <w:style w:type="paragraph" w:customStyle="1" w:styleId="168">
    <w:name w:val="Index 21"/>
    <w:basedOn w:val="1"/>
    <w:next w:val="1"/>
    <w:qFormat/>
    <w:uiPriority w:val="0"/>
    <w:pPr>
      <w:ind w:left="200"/>
    </w:pPr>
  </w:style>
  <w:style w:type="paragraph" w:customStyle="1" w:styleId="169">
    <w:name w:val="TOC 41"/>
    <w:basedOn w:val="1"/>
    <w:next w:val="1"/>
    <w:qFormat/>
    <w:uiPriority w:val="0"/>
    <w:pPr>
      <w:ind w:left="1260"/>
    </w:pPr>
  </w:style>
  <w:style w:type="paragraph" w:customStyle="1" w:styleId="170">
    <w:name w:val="Envelope Address1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customStyle="1" w:styleId="171">
    <w:name w:val="TOC 81"/>
    <w:basedOn w:val="1"/>
    <w:next w:val="1"/>
    <w:qFormat/>
    <w:uiPriority w:val="0"/>
    <w:pPr>
      <w:ind w:left="2940"/>
    </w:pPr>
  </w:style>
  <w:style w:type="paragraph" w:customStyle="1" w:styleId="172">
    <w:name w:val="Index Heading1"/>
    <w:basedOn w:val="1"/>
    <w:next w:val="173"/>
    <w:qFormat/>
    <w:uiPriority w:val="0"/>
    <w:rPr>
      <w:rFonts w:ascii="Arial" w:hAnsi="Arial" w:cs="Arial"/>
      <w:b/>
      <w:bCs/>
    </w:rPr>
  </w:style>
  <w:style w:type="paragraph" w:customStyle="1" w:styleId="173">
    <w:name w:val="Index 11"/>
    <w:basedOn w:val="1"/>
    <w:next w:val="1"/>
    <w:qFormat/>
    <w:uiPriority w:val="0"/>
  </w:style>
  <w:style w:type="paragraph" w:customStyle="1" w:styleId="174">
    <w:name w:val="Head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75">
    <w:name w:val="Foot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76">
    <w:name w:val="TOC 71"/>
    <w:basedOn w:val="1"/>
    <w:next w:val="1"/>
    <w:qFormat/>
    <w:uiPriority w:val="0"/>
    <w:pPr>
      <w:ind w:left="2520"/>
    </w:pPr>
  </w:style>
  <w:style w:type="paragraph" w:customStyle="1" w:styleId="177">
    <w:name w:val="Table of Authorities1"/>
    <w:basedOn w:val="1"/>
    <w:next w:val="1"/>
    <w:qFormat/>
    <w:uiPriority w:val="0"/>
    <w:pPr>
      <w:ind w:left="420"/>
    </w:pPr>
  </w:style>
  <w:style w:type="paragraph" w:customStyle="1" w:styleId="178">
    <w:name w:val="TOC 31"/>
    <w:basedOn w:val="1"/>
    <w:next w:val="1"/>
    <w:qFormat/>
    <w:uiPriority w:val="0"/>
    <w:pPr>
      <w:ind w:left="840"/>
    </w:pPr>
  </w:style>
  <w:style w:type="paragraph" w:customStyle="1" w:styleId="179">
    <w:name w:val="Index 31"/>
    <w:basedOn w:val="1"/>
    <w:next w:val="1"/>
    <w:qFormat/>
    <w:uiPriority w:val="0"/>
    <w:pPr>
      <w:ind w:left="400"/>
    </w:pPr>
  </w:style>
  <w:style w:type="paragraph" w:customStyle="1" w:styleId="180">
    <w:name w:val="Footnote Text1"/>
    <w:basedOn w:val="1"/>
    <w:qFormat/>
    <w:uiPriority w:val="0"/>
    <w:pPr>
      <w:snapToGrid w:val="0"/>
    </w:pPr>
    <w:rPr>
      <w:sz w:val="18"/>
      <w:szCs w:val="18"/>
    </w:rPr>
  </w:style>
  <w:style w:type="paragraph" w:customStyle="1" w:styleId="181">
    <w:name w:val="TOC 11"/>
    <w:basedOn w:val="1"/>
    <w:next w:val="1"/>
    <w:qFormat/>
    <w:uiPriority w:val="0"/>
  </w:style>
  <w:style w:type="paragraph" w:customStyle="1" w:styleId="182">
    <w:name w:val="Envelope Return1"/>
    <w:basedOn w:val="1"/>
    <w:qFormat/>
    <w:uiPriority w:val="0"/>
    <w:rPr>
      <w:rFonts w:ascii="Arial" w:hAnsi="Arial" w:cs="Arial"/>
    </w:rPr>
  </w:style>
  <w:style w:type="paragraph" w:customStyle="1" w:styleId="183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84">
    <w:name w:val="Título11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5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6">
    <w:name w:val="Complimentary Close"/>
    <w:basedOn w:val="1"/>
    <w:next w:val="1"/>
    <w:qFormat/>
    <w:uiPriority w:val="0"/>
  </w:style>
  <w:style w:type="paragraph" w:customStyle="1" w:styleId="187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104</Words>
  <Characters>598</Characters>
  <Paragraphs>12</Paragraphs>
  <TotalTime>7</TotalTime>
  <ScaleCrop>false</ScaleCrop>
  <LinksUpToDate>false</LinksUpToDate>
  <CharactersWithSpaces>705</CharactersWithSpaces>
  <Application>WPS Office_12.2.0.19805_F1E327BC-269C-435d-A152-05C5408002CA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2025-03-07T11:24:39Z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1033-12.2.0.19805</vt:lpwstr>
  </property>
</Properties>
</file>