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140/2025-SG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6 de março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05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março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foi apresentado e aprovado o Requerimento Nº 83/2025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autoria do vereador 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CARLOS LUIZ DE DEUS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consignando nos anais dos trabalhos da presente sessão, votos de profundo pesar pelo falecimento do senhor Benedito Dalton Machado,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3B736E8">
      <w:pPr>
        <w:jc w:val="both"/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sz w:val="24"/>
          <w:szCs w:val="24"/>
          <w:shd w:val="clear" w:color="auto" w:fill="auto"/>
          <w:lang w:val="pt-BR"/>
        </w:rPr>
        <w:t>À FAMILIA</w:t>
      </w:r>
    </w:p>
    <w:p w14:paraId="2BB5E647"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pt-BR" w:eastAsia="pt-BR" w:bidi="zh-CN"/>
        </w:rPr>
        <w:t>DO SAUDOSO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u w:val="none"/>
          <w:lang w:val="pt-BR" w:eastAsia="zh-CN" w:bidi="ar-SA"/>
        </w:rPr>
        <w:t xml:space="preserve">  </w:t>
      </w:r>
      <w:bookmarkStart w:id="0" w:name="_GoBack"/>
      <w:bookmarkEnd w:id="0"/>
      <w:r>
        <w:rPr>
          <w:rFonts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lang w:val="pt-BR"/>
        </w:rPr>
        <w:t>Benedito Dalton Machado</w:t>
      </w:r>
      <w:r>
        <w:rPr>
          <w:rFonts w:hint="default" w:ascii="Arial" w:hAnsi="Arial" w:cs="Arial"/>
          <w:color w:val="000000"/>
          <w:sz w:val="24"/>
          <w:szCs w:val="24"/>
          <w:lang w:val="pt-BR"/>
        </w:rPr>
        <w:t xml:space="preserve"> </w:t>
      </w:r>
    </w:p>
    <w:p w14:paraId="663EEB9E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color w:val="000000"/>
          <w:sz w:val="24"/>
          <w:szCs w:val="24"/>
          <w:lang w:val="pt-BR"/>
        </w:rPr>
        <w:t>Rua: Domingos Beltrame de Oliveira, 541 Jardim Veneza.</w:t>
      </w:r>
    </w:p>
    <w:p w14:paraId="5DD55C12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lang w:val="pt-BR"/>
        </w:rPr>
        <w:t>13630-820</w:t>
      </w:r>
      <w:r>
        <w:rPr>
          <w:rStyle w:val="176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single"/>
          <w:shd w:val="clear" w:color="auto" w:fill="FFFFFF"/>
          <w:vertAlign w:val="baseline"/>
          <w:lang w:eastAsia="pt-BR" w:bidi="pt-BR"/>
        </w:rPr>
        <w:t xml:space="preserve"> - PIRASSUNUNGA- 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7664F23"/>
    <w:rsid w:val="62CA754A"/>
    <w:rsid w:val="6DF26C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Endnote Characters11111"/>
    <w:qFormat/>
    <w:uiPriority w:val="0"/>
    <w:rPr>
      <w:vertAlign w:val="superscript"/>
    </w:rPr>
  </w:style>
  <w:style w:type="character" w:customStyle="1" w:styleId="154">
    <w:name w:val="Endnote Characters111111"/>
    <w:qFormat/>
    <w:uiPriority w:val="0"/>
    <w:rPr>
      <w:vertAlign w:val="superscript"/>
    </w:rPr>
  </w:style>
  <w:style w:type="character" w:customStyle="1" w:styleId="155">
    <w:name w:val="Endnote Characters1111111"/>
    <w:qFormat/>
    <w:uiPriority w:val="0"/>
    <w:rPr>
      <w:vertAlign w:val="superscript"/>
    </w:rPr>
  </w:style>
  <w:style w:type="character" w:customStyle="1" w:styleId="156">
    <w:name w:val="Endnote Characters11111111"/>
    <w:qFormat/>
    <w:uiPriority w:val="0"/>
    <w:rPr>
      <w:vertAlign w:val="superscript"/>
    </w:rPr>
  </w:style>
  <w:style w:type="character" w:customStyle="1" w:styleId="157">
    <w:name w:val="Footnote Characters"/>
    <w:qFormat/>
    <w:uiPriority w:val="0"/>
    <w:rPr>
      <w:vertAlign w:val="superscript"/>
    </w:rPr>
  </w:style>
  <w:style w:type="character" w:customStyle="1" w:styleId="158">
    <w:name w:val="Footnote Characters1"/>
    <w:qFormat/>
    <w:uiPriority w:val="0"/>
    <w:rPr>
      <w:vertAlign w:val="superscript"/>
    </w:rPr>
  </w:style>
  <w:style w:type="character" w:customStyle="1" w:styleId="159">
    <w:name w:val="Footnote Characters11"/>
    <w:qFormat/>
    <w:uiPriority w:val="0"/>
    <w:rPr>
      <w:vertAlign w:val="superscript"/>
    </w:rPr>
  </w:style>
  <w:style w:type="character" w:customStyle="1" w:styleId="160">
    <w:name w:val="Footnote Characters111"/>
    <w:qFormat/>
    <w:uiPriority w:val="0"/>
    <w:rPr>
      <w:vertAlign w:val="superscript"/>
    </w:rPr>
  </w:style>
  <w:style w:type="character" w:customStyle="1" w:styleId="161">
    <w:name w:val="Footnote Characters1111"/>
    <w:qFormat/>
    <w:uiPriority w:val="0"/>
    <w:rPr>
      <w:vertAlign w:val="superscript"/>
    </w:rPr>
  </w:style>
  <w:style w:type="character" w:customStyle="1" w:styleId="162">
    <w:name w:val="Footnote Characters11111"/>
    <w:qFormat/>
    <w:uiPriority w:val="0"/>
    <w:rPr>
      <w:vertAlign w:val="superscript"/>
    </w:rPr>
  </w:style>
  <w:style w:type="character" w:customStyle="1" w:styleId="163">
    <w:name w:val="Footnote Characters111111"/>
    <w:qFormat/>
    <w:uiPriority w:val="0"/>
    <w:rPr>
      <w:vertAlign w:val="superscript"/>
    </w:rPr>
  </w:style>
  <w:style w:type="character" w:customStyle="1" w:styleId="164">
    <w:name w:val="Footnote Characters1111111"/>
    <w:qFormat/>
    <w:uiPriority w:val="0"/>
    <w:rPr>
      <w:vertAlign w:val="superscript"/>
    </w:rPr>
  </w:style>
  <w:style w:type="character" w:customStyle="1" w:styleId="165">
    <w:name w:val="Footnote Characters11111111"/>
    <w:qFormat/>
    <w:uiPriority w:val="0"/>
    <w:rPr>
      <w:vertAlign w:val="superscript"/>
    </w:rPr>
  </w:style>
  <w:style w:type="character" w:customStyle="1" w:styleId="166">
    <w:name w:val="Endnote Characters111111111"/>
    <w:qFormat/>
    <w:uiPriority w:val="0"/>
    <w:rPr>
      <w:vertAlign w:val="superscript"/>
    </w:rPr>
  </w:style>
  <w:style w:type="character" w:customStyle="1" w:styleId="167">
    <w:name w:val="Endnote Characters1111111111"/>
    <w:qFormat/>
    <w:uiPriority w:val="0"/>
    <w:rPr>
      <w:vertAlign w:val="superscript"/>
    </w:rPr>
  </w:style>
  <w:style w:type="character" w:customStyle="1" w:styleId="168">
    <w:name w:val="Footnote Characters111111111"/>
    <w:qFormat/>
    <w:uiPriority w:val="0"/>
    <w:rPr>
      <w:vertAlign w:val="superscript"/>
    </w:rPr>
  </w:style>
  <w:style w:type="character" w:customStyle="1" w:styleId="169">
    <w:name w:val="Footnote Characters1111111111"/>
    <w:qFormat/>
    <w:uiPriority w:val="0"/>
    <w:rPr>
      <w:vertAlign w:val="superscript"/>
    </w:rPr>
  </w:style>
  <w:style w:type="character" w:customStyle="1" w:styleId="170">
    <w:name w:val="Endnote Characters11111111111"/>
    <w:qFormat/>
    <w:uiPriority w:val="0"/>
    <w:rPr>
      <w:vertAlign w:val="superscript"/>
    </w:rPr>
  </w:style>
  <w:style w:type="character" w:customStyle="1" w:styleId="171">
    <w:name w:val="Endnote Characters111111111111"/>
    <w:basedOn w:val="11"/>
    <w:qFormat/>
    <w:uiPriority w:val="0"/>
    <w:rPr>
      <w:vertAlign w:val="superscript"/>
    </w:rPr>
  </w:style>
  <w:style w:type="character" w:customStyle="1" w:styleId="172">
    <w:name w:val="Line Numbering"/>
    <w:basedOn w:val="11"/>
    <w:qFormat/>
    <w:uiPriority w:val="0"/>
  </w:style>
  <w:style w:type="character" w:customStyle="1" w:styleId="173">
    <w:name w:val="Footnote Characters11111111111"/>
    <w:qFormat/>
    <w:uiPriority w:val="0"/>
    <w:rPr>
      <w:vertAlign w:val="superscript"/>
    </w:rPr>
  </w:style>
  <w:style w:type="character" w:customStyle="1" w:styleId="174">
    <w:name w:val="Footnote Characters111111111111"/>
    <w:basedOn w:val="11"/>
    <w:qFormat/>
    <w:uiPriority w:val="0"/>
    <w:rPr>
      <w:vertAlign w:val="superscript"/>
    </w:rPr>
  </w:style>
  <w:style w:type="character" w:customStyle="1" w:styleId="175">
    <w:name w:val="Internet Link"/>
    <w:basedOn w:val="11"/>
    <w:qFormat/>
    <w:uiPriority w:val="0"/>
    <w:rPr>
      <w:color w:val="0000FF"/>
      <w:u w:val="single"/>
    </w:rPr>
  </w:style>
  <w:style w:type="character" w:customStyle="1" w:styleId="176">
    <w:name w:val="Internet Link1"/>
    <w:basedOn w:val="11"/>
    <w:qFormat/>
    <w:uiPriority w:val="0"/>
    <w:rPr>
      <w:color w:val="00007F"/>
      <w:u w:val="single"/>
    </w:rPr>
  </w:style>
  <w:style w:type="paragraph" w:customStyle="1" w:styleId="177">
    <w:name w:val="Título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8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9">
    <w:name w:val="Cabeçalho e rodapé"/>
    <w:basedOn w:val="1"/>
    <w:qFormat/>
    <w:uiPriority w:val="0"/>
  </w:style>
  <w:style w:type="paragraph" w:customStyle="1" w:styleId="180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572</Characters>
  <Lines>0</Lines>
  <Paragraphs>11</Paragraphs>
  <TotalTime>5</TotalTime>
  <ScaleCrop>false</ScaleCrop>
  <LinksUpToDate>false</LinksUpToDate>
  <CharactersWithSpaces>749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2025-03-07T11:29:27Z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1033-12.2.0.19805</vt:lpwstr>
  </property>
</Properties>
</file>