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227/2025-SG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Excelent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íssimo Senhor,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excelência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147/2025 de autoria d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LUCIANA BATISTA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“Luciana do Léssio”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Excelent</w:t>
      </w:r>
      <w:r>
        <w:rPr>
          <w:rFonts w:ascii="Arial" w:hAnsi="Arial"/>
          <w:sz w:val="24"/>
          <w:szCs w:val="24"/>
          <w:shd w:val="clear" w:color="auto" w:fill="auto"/>
        </w:rPr>
        <w:t>íssimo Senhor,</w:t>
      </w:r>
    </w:p>
    <w:p w14:paraId="07FEA8B6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b w:val="0"/>
          <w:bCs w:val="0"/>
          <w:i w:val="0"/>
          <w:iCs w:val="0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z w:val="24"/>
          <w:szCs w:val="24"/>
          <w:lang w:val="pt-BR"/>
        </w:rPr>
        <w:t>Eleuses Paiva</w:t>
      </w:r>
    </w:p>
    <w:p w14:paraId="327A7864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b w:val="0"/>
          <w:bCs w:val="0"/>
          <w:i w:val="0"/>
          <w:iCs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z w:val="24"/>
          <w:szCs w:val="24"/>
          <w:lang w:val="pt-BR"/>
        </w:rPr>
        <w:t>Secretário de Saúde do Estado de São Paulo</w:t>
      </w:r>
    </w:p>
    <w:p w14:paraId="3CB6DE20">
      <w:pPr>
        <w:pStyle w:val="83"/>
        <w:keepNext w:val="0"/>
        <w:keepLines w:val="0"/>
        <w:widowControl/>
        <w:suppressLineNumbers w:val="0"/>
        <w:spacing w:line="276" w:lineRule="auto"/>
        <w:jc w:val="both"/>
        <w:rPr>
          <w:b w:val="0"/>
          <w:bCs w:val="0"/>
          <w:i w:val="0"/>
          <w:iCs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>Av. Dr. Enéas Carvalho de Aguiar, 188 - Cerqueira César</w:t>
      </w:r>
    </w:p>
    <w:p w14:paraId="5C569E2B">
      <w:pPr>
        <w:pStyle w:val="83"/>
        <w:keepNext w:val="0"/>
        <w:keepLines w:val="0"/>
        <w:widowControl/>
        <w:suppressLineNumbers w:val="0"/>
        <w:spacing w:line="276" w:lineRule="auto"/>
        <w:jc w:val="both"/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>05403-000 - São Paulo - SP</w:t>
      </w:r>
    </w:p>
    <w:p w14:paraId="714E8335">
      <w:pPr>
        <w:pStyle w:val="83"/>
        <w:keepNext w:val="0"/>
        <w:keepLines w:val="0"/>
        <w:widowControl/>
        <w:suppressLineNumbers w:val="0"/>
        <w:spacing w:line="276" w:lineRule="auto"/>
        <w:jc w:val="both"/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</w:pPr>
      <w:r>
        <w:rPr>
          <w:rFonts w:hint="default" w:ascii="Arial" w:hAnsi="Arial" w:eastAsia="Segoe UI" w:cs="Arial"/>
          <w:i w:val="0"/>
          <w:iCs w:val="0"/>
          <w:caps w:val="0"/>
          <w:color w:val="050505"/>
          <w:spacing w:val="0"/>
          <w:sz w:val="24"/>
          <w:szCs w:val="24"/>
          <w:shd w:val="clear" w:fill="FFFFFF"/>
        </w:rPr>
        <w:t>saudeemacaosp@gmail.com</w:t>
      </w:r>
      <w:bookmarkStart w:id="1" w:name="_GoBack"/>
      <w:bookmarkEnd w:id="1"/>
    </w:p>
    <w:p w14:paraId="1CBAEAD2">
      <w:pPr>
        <w:pStyle w:val="83"/>
        <w:keepNext w:val="0"/>
        <w:keepLines w:val="0"/>
        <w:widowControl/>
        <w:suppressLineNumbers w:val="0"/>
        <w:spacing w:line="276" w:lineRule="auto"/>
        <w:jc w:val="both"/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</w:pPr>
    </w:p>
    <w:p w14:paraId="4B7F7072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Segoe UI Symbol">
    <w:panose1 w:val="020B0502040204020203"/>
    <w:charset w:val="00"/>
    <w:family w:val="auto"/>
    <w:pitch w:val="default"/>
    <w:sig w:usb0="8000006F" w:usb1="1200FBEF" w:usb2="0064C000" w:usb3="00000002" w:csb0="00000001" w:csb1="40000000"/>
  </w:font>
  <w:font w:name="Rod">
    <w:panose1 w:val="02030509050101010101"/>
    <w:charset w:val="00"/>
    <w:family w:val="auto"/>
    <w:pitch w:val="default"/>
    <w:sig w:usb0="00000801" w:usb1="00000000" w:usb2="00000000" w:usb3="00000000" w:csb0="00000020" w:csb1="00200000"/>
  </w:font>
  <w:font w:name="Raavi">
    <w:panose1 w:val="020B0502040204020203"/>
    <w:charset w:val="00"/>
    <w:family w:val="auto"/>
    <w:pitch w:val="default"/>
    <w:sig w:usb0="00020003" w:usb1="00000000" w:usb2="00000000" w:usb3="00000000" w:csb0="00000001" w:csb1="00000000"/>
  </w:font>
  <w:font w:name="OpenSymbol">
    <w:panose1 w:val="05010000000000000000"/>
    <w:charset w:val="00"/>
    <w:family w:val="auto"/>
    <w:pitch w:val="default"/>
    <w:sig w:usb0="800000AF" w:usb1="1001ECEA" w:usb2="00000000" w:usb3="00000000" w:csb0="80000001" w:csb1="00000000"/>
  </w:font>
  <w:font w:name="Arial Black">
    <w:panose1 w:val="020B0A04020102020204"/>
    <w:charset w:val="00"/>
    <w:family w:val="auto"/>
    <w:pitch w:val="default"/>
    <w:sig w:usb0="00000287" w:usb1="00000000" w:usb2="00000000" w:usb3="00000000" w:csb0="2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52F60D9"/>
    <w:rsid w:val="166F345E"/>
    <w:rsid w:val="21224F5C"/>
    <w:rsid w:val="3AFA4309"/>
    <w:rsid w:val="480A094E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16</TotalTime>
  <ScaleCrop>false</ScaleCrop>
  <LinksUpToDate>false</LinksUpToDate>
  <CharactersWithSpaces>482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2025-04-01T11:51:06Z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