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232/2025-SG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</w:t>
      </w:r>
      <w:bookmarkStart w:id="1" w:name="_GoBack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41E3AD74">
      <w:pPr>
        <w:pStyle w:val="83"/>
        <w:keepNext w:val="0"/>
        <w:keepLines w:val="0"/>
        <w:widowControl/>
        <w:suppressLineNumbers w:val="0"/>
        <w:rPr>
          <w:rFonts w:hint="default" w:ascii="Arial" w:hAnsi="Arial" w:cs="Arial"/>
          <w:sz w:val="24"/>
          <w:szCs w:val="24"/>
          <w:lang w:val="pt-BR"/>
        </w:rPr>
      </w:pPr>
      <w:r>
        <w:rPr>
          <w:rFonts w:hint="default" w:ascii="Arial" w:hAnsi="Arial" w:cs="Arial"/>
          <w:sz w:val="24"/>
          <w:szCs w:val="24"/>
          <w:lang w:val="pt-BR"/>
        </w:rPr>
        <w:t>Linda Maria Oliveira de Almeida</w:t>
      </w:r>
    </w:p>
    <w:p w14:paraId="1581B19D">
      <w:pPr>
        <w:pStyle w:val="83"/>
        <w:keepNext w:val="0"/>
        <w:keepLines w:val="0"/>
        <w:widowControl/>
        <w:suppressLineNumbers w:val="0"/>
        <w:rPr>
          <w:rFonts w:hint="default" w:ascii="Arial" w:hAnsi="Arial" w:cs="Arial"/>
          <w:sz w:val="24"/>
          <w:szCs w:val="24"/>
          <w:lang w:val="pt-BR"/>
        </w:rPr>
      </w:pPr>
      <w:r>
        <w:rPr>
          <w:rFonts w:hint="default" w:ascii="Arial" w:hAnsi="Arial" w:cs="Arial"/>
          <w:sz w:val="24"/>
          <w:szCs w:val="24"/>
          <w:lang w:val="pt-BR"/>
        </w:rPr>
        <w:t xml:space="preserve">Diretora da </w:t>
      </w:r>
      <w:r>
        <w:rPr>
          <w:rFonts w:ascii="Arial" w:hAnsi="Arial" w:cs="Arial"/>
          <w:sz w:val="24"/>
          <w:szCs w:val="24"/>
          <w:lang w:val="pt-BR"/>
        </w:rPr>
        <w:t xml:space="preserve">EMEIEF “Rotary Clube” </w:t>
      </w:r>
    </w:p>
    <w:p w14:paraId="3D395613">
      <w:pPr>
        <w:pStyle w:val="83"/>
        <w:keepNext w:val="0"/>
        <w:keepLines w:val="0"/>
        <w:widowControl/>
        <w:suppressLineNumbers w:val="0"/>
      </w:pPr>
      <w:r>
        <w:rPr>
          <w:rFonts w:hint="default" w:ascii="Arial" w:hAnsi="Arial" w:cs="Arial"/>
          <w:sz w:val="24"/>
          <w:szCs w:val="24"/>
          <w:lang w:val="pt-BR"/>
        </w:rPr>
        <w:t>Rua Coronel Franco, nº 996, Centro – CEP: 13630-136</w:t>
      </w:r>
    </w:p>
    <w:p w14:paraId="46113EC2">
      <w:pPr>
        <w:pStyle w:val="83"/>
        <w:keepNext w:val="0"/>
        <w:keepLines w:val="0"/>
        <w:widowControl/>
        <w:suppressLineNumbers w:val="0"/>
      </w:pPr>
      <w:r>
        <w:rPr>
          <w:rFonts w:hint="default" w:ascii="Arial" w:hAnsi="Arial" w:cs="Arial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sz w:val="24"/>
          <w:szCs w:val="24"/>
          <w:lang w:val="pt-BR"/>
        </w:rPr>
        <w:instrText xml:space="preserve"> HYPERLINK "mailto:emeief.rotary.club@pirassununga.sp.gov.br" </w:instrText>
      </w:r>
      <w:r>
        <w:rPr>
          <w:rFonts w:hint="default" w:ascii="Arial" w:hAnsi="Arial" w:cs="Arial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sz w:val="24"/>
          <w:szCs w:val="24"/>
          <w:lang w:val="pt-BR"/>
        </w:rPr>
        <w:t>eme</w:t>
      </w:r>
      <w:r>
        <w:rPr>
          <w:rFonts w:hint="default" w:ascii="Arial" w:hAnsi="Arial" w:cs="Arial"/>
          <w:sz w:val="24"/>
          <w:szCs w:val="24"/>
          <w:lang w:val="pt-BR"/>
        </w:rPr>
        <w:fldChar w:fldCharType="end"/>
      </w:r>
      <w:r>
        <w:rPr>
          <w:rFonts w:hint="default" w:ascii="Arial" w:hAnsi="Arial" w:cs="Arial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sz w:val="24"/>
          <w:szCs w:val="24"/>
          <w:lang w:val="pt-BR"/>
        </w:rPr>
        <w:instrText xml:space="preserve"> HYPERLINK "mailto:emeief.rotary.club@pirassununga.sp.gov.br" </w:instrText>
      </w:r>
      <w:r>
        <w:rPr>
          <w:rFonts w:hint="default" w:ascii="Arial" w:hAnsi="Arial" w:cs="Arial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sz w:val="24"/>
          <w:szCs w:val="24"/>
          <w:lang w:val="pt-BR"/>
        </w:rPr>
        <w:t>ief.rotary.club</w:t>
      </w:r>
      <w:r>
        <w:rPr>
          <w:rFonts w:hint="default" w:ascii="Arial" w:hAnsi="Arial" w:cs="Arial"/>
          <w:sz w:val="24"/>
          <w:szCs w:val="24"/>
          <w:lang w:val="pt-BR"/>
        </w:rPr>
        <w:fldChar w:fldCharType="end"/>
      </w:r>
      <w:r>
        <w:rPr>
          <w:rFonts w:hint="default" w:ascii="Arial" w:hAnsi="Arial" w:cs="Arial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sz w:val="24"/>
          <w:szCs w:val="24"/>
          <w:lang w:val="pt-BR"/>
        </w:rPr>
        <w:instrText xml:space="preserve"> HYPERLINK "mailto:emeief.rotary.club@pirassununga.sp.gov.br" </w:instrText>
      </w:r>
      <w:r>
        <w:rPr>
          <w:rFonts w:hint="default" w:ascii="Arial" w:hAnsi="Arial" w:cs="Arial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sz w:val="24"/>
          <w:szCs w:val="24"/>
          <w:lang w:val="pt-BR"/>
        </w:rPr>
        <w:t>@pirassununga.sp.gov.br</w:t>
      </w:r>
      <w:r>
        <w:rPr>
          <w:rFonts w:hint="default" w:ascii="Arial" w:hAnsi="Arial" w:cs="Arial"/>
          <w:sz w:val="24"/>
          <w:szCs w:val="24"/>
          <w:lang w:val="pt-BR"/>
        </w:rPr>
        <w:fldChar w:fldCharType="end"/>
      </w:r>
    </w:p>
    <w:p w14:paraId="13034B88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05A663B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2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2025-04-01T13:03:53Z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