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779200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BFAF5A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245/2025-SG</w:t>
      </w:r>
    </w:p>
    <w:p w14:paraId="086C15F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2FE7EF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F212D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14741E8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2 de abril de 2025. </w:t>
      </w:r>
    </w:p>
    <w:p w14:paraId="1CDEF7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51E7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89A8B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AC51C2">
      <w:pPr>
        <w:pStyle w:val="83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5D8D3203">
      <w:pPr>
        <w:pStyle w:val="83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689D459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143/2025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LUCIANA BATISTA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“Luciana do Léssio”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, consignando nos anais dos trabalhos da presente sessão, votos de profundo pesar pelo falecimento do senhor José Bertoli,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89215C4">
      <w:pPr>
        <w:pStyle w:val="83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1F6FE02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AA60A59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2D86BAC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EAE3C21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D305E14">
      <w:pPr>
        <w:pStyle w:val="83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2758595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F4C9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CA9E55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CE5C3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4AC05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997F1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14D51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77A072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3B736E8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1D7DD93F">
      <w:pPr>
        <w:rPr>
          <w:sz w:val="24"/>
          <w:szCs w:val="24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>DO SAUDOSO</w:t>
      </w:r>
      <w: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  <w:t xml:space="preserve">                              </w:t>
      </w:r>
    </w:p>
    <w:p w14:paraId="186603CF">
      <w:pPr>
        <w:pStyle w:val="83"/>
        <w:keepNext w:val="0"/>
        <w:keepLines w:val="0"/>
        <w:widowControl/>
        <w:suppressLineNumbers w:val="0"/>
        <w:spacing w:after="0" w:afterAutospacing="0" w:line="240" w:lineRule="auto"/>
      </w:pPr>
      <w:r>
        <w:rPr>
          <w:rStyle w:val="30"/>
          <w:rFonts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none"/>
          <w:lang w:val="pt-BR"/>
        </w:rPr>
        <w:t>José Augusto Bertoli</w:t>
      </w:r>
      <w:r>
        <w:rPr>
          <w:rFonts w:hint="default" w:ascii="Arial" w:hAnsi="Arial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/>
        </w:rPr>
        <w:t xml:space="preserve"> </w:t>
      </w:r>
    </w:p>
    <w:p w14:paraId="6A2BD2E9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i w:val="0"/>
          <w:iCs w:val="0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lang w:val="pt-BR"/>
        </w:rPr>
        <w:t>Rua Capitão Zico de Arruda, 459 Vila Pinheiro</w:t>
      </w:r>
      <w:bookmarkStart w:id="0" w:name="_GoBack"/>
      <w:bookmarkEnd w:id="0"/>
    </w:p>
    <w:p w14:paraId="79DB626A">
      <w:pPr>
        <w:pStyle w:val="83"/>
        <w:keepNext w:val="0"/>
        <w:keepLines w:val="0"/>
        <w:widowControl/>
        <w:suppressLineNumbers w:val="0"/>
        <w:spacing w:after="0" w:afterAutospacing="0" w:line="240" w:lineRule="auto"/>
        <w:rPr>
          <w:b w:val="0"/>
          <w:bCs w:val="0"/>
          <w:i w:val="0"/>
          <w:iCs w:val="0"/>
          <w:spacing w:val="0"/>
          <w:u w:val="single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lang w:val="pt-BR"/>
        </w:rPr>
        <w:t>13630-320 – Pirassununga/SP</w:t>
      </w:r>
    </w:p>
    <w:p w14:paraId="5DD55C12">
      <w:pPr>
        <w:widowControl w:val="0"/>
        <w:spacing w:before="0" w:after="0" w:line="100" w:lineRule="atLeast"/>
        <w:jc w:val="both"/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BF6A21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31D29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2A963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08E36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F9DF6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22B3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FE01138"/>
    <w:rsid w:val="17664F23"/>
    <w:rsid w:val="17FF3BCD"/>
    <w:rsid w:val="3A626CCC"/>
    <w:rsid w:val="3E590443"/>
    <w:rsid w:val="4367306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Endnote Characters11111"/>
    <w:qFormat/>
    <w:uiPriority w:val="0"/>
    <w:rPr>
      <w:vertAlign w:val="superscript"/>
    </w:rPr>
  </w:style>
  <w:style w:type="character" w:customStyle="1" w:styleId="154">
    <w:name w:val="Endnote Characters111111"/>
    <w:qFormat/>
    <w:uiPriority w:val="0"/>
    <w:rPr>
      <w:vertAlign w:val="superscript"/>
    </w:rPr>
  </w:style>
  <w:style w:type="character" w:customStyle="1" w:styleId="155">
    <w:name w:val="Endnote Characters1111111"/>
    <w:qFormat/>
    <w:uiPriority w:val="0"/>
    <w:rPr>
      <w:vertAlign w:val="superscript"/>
    </w:rPr>
  </w:style>
  <w:style w:type="character" w:customStyle="1" w:styleId="156">
    <w:name w:val="Endnote Characters11111111"/>
    <w:qFormat/>
    <w:uiPriority w:val="0"/>
    <w:rPr>
      <w:vertAlign w:val="superscript"/>
    </w:rPr>
  </w:style>
  <w:style w:type="character" w:customStyle="1" w:styleId="157">
    <w:name w:val="Footnote Characters"/>
    <w:qFormat/>
    <w:uiPriority w:val="0"/>
    <w:rPr>
      <w:vertAlign w:val="superscript"/>
    </w:rPr>
  </w:style>
  <w:style w:type="character" w:customStyle="1" w:styleId="158">
    <w:name w:val="Footnote Characters1"/>
    <w:qFormat/>
    <w:uiPriority w:val="0"/>
    <w:rPr>
      <w:vertAlign w:val="superscript"/>
    </w:rPr>
  </w:style>
  <w:style w:type="character" w:customStyle="1" w:styleId="159">
    <w:name w:val="Footnote Characters11"/>
    <w:qFormat/>
    <w:uiPriority w:val="0"/>
    <w:rPr>
      <w:vertAlign w:val="superscript"/>
    </w:rPr>
  </w:style>
  <w:style w:type="character" w:customStyle="1" w:styleId="160">
    <w:name w:val="Footnote Characters111"/>
    <w:qFormat/>
    <w:uiPriority w:val="0"/>
    <w:rPr>
      <w:vertAlign w:val="superscript"/>
    </w:rPr>
  </w:style>
  <w:style w:type="character" w:customStyle="1" w:styleId="161">
    <w:name w:val="Footnote Characters1111"/>
    <w:qFormat/>
    <w:uiPriority w:val="0"/>
    <w:rPr>
      <w:vertAlign w:val="superscript"/>
    </w:rPr>
  </w:style>
  <w:style w:type="character" w:customStyle="1" w:styleId="162">
    <w:name w:val="Footnote Characters11111"/>
    <w:qFormat/>
    <w:uiPriority w:val="0"/>
    <w:rPr>
      <w:vertAlign w:val="superscript"/>
    </w:rPr>
  </w:style>
  <w:style w:type="character" w:customStyle="1" w:styleId="163">
    <w:name w:val="Footnote Characters111111"/>
    <w:qFormat/>
    <w:uiPriority w:val="0"/>
    <w:rPr>
      <w:vertAlign w:val="superscript"/>
    </w:rPr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Footnote Characters11111111"/>
    <w:qFormat/>
    <w:uiPriority w:val="0"/>
    <w:rPr>
      <w:vertAlign w:val="superscript"/>
    </w:rPr>
  </w:style>
  <w:style w:type="character" w:customStyle="1" w:styleId="166">
    <w:name w:val="Endnote Characters111111111"/>
    <w:qFormat/>
    <w:uiPriority w:val="0"/>
    <w:rPr>
      <w:vertAlign w:val="superscript"/>
    </w:rPr>
  </w:style>
  <w:style w:type="character" w:customStyle="1" w:styleId="167">
    <w:name w:val="Endnote Characters1111111111"/>
    <w:qFormat/>
    <w:uiPriority w:val="0"/>
    <w:rPr>
      <w:vertAlign w:val="superscript"/>
    </w:rPr>
  </w:style>
  <w:style w:type="character" w:customStyle="1" w:styleId="168">
    <w:name w:val="Footnote Characters111111111"/>
    <w:qFormat/>
    <w:uiPriority w:val="0"/>
    <w:rPr>
      <w:vertAlign w:val="superscript"/>
    </w:rPr>
  </w:style>
  <w:style w:type="character" w:customStyle="1" w:styleId="169">
    <w:name w:val="Footnote Characters1111111111"/>
    <w:qFormat/>
    <w:uiPriority w:val="0"/>
    <w:rPr>
      <w:vertAlign w:val="superscript"/>
    </w:rPr>
  </w:style>
  <w:style w:type="character" w:customStyle="1" w:styleId="170">
    <w:name w:val="Endnote Characters11111111111"/>
    <w:qFormat/>
    <w:uiPriority w:val="0"/>
    <w:rPr>
      <w:vertAlign w:val="superscript"/>
    </w:rPr>
  </w:style>
  <w:style w:type="character" w:customStyle="1" w:styleId="171">
    <w:name w:val="Endnote Characters111111111111"/>
    <w:basedOn w:val="11"/>
    <w:qFormat/>
    <w:uiPriority w:val="0"/>
    <w:rPr>
      <w:vertAlign w:val="superscript"/>
    </w:rPr>
  </w:style>
  <w:style w:type="character" w:customStyle="1" w:styleId="172">
    <w:name w:val="Line Numbering"/>
    <w:basedOn w:val="11"/>
    <w:qFormat/>
    <w:uiPriority w:val="0"/>
  </w:style>
  <w:style w:type="character" w:customStyle="1" w:styleId="173">
    <w:name w:val="Footnote Characters11111111111"/>
    <w:qFormat/>
    <w:uiPriority w:val="0"/>
    <w:rPr>
      <w:vertAlign w:val="superscript"/>
    </w:rPr>
  </w:style>
  <w:style w:type="character" w:customStyle="1" w:styleId="174">
    <w:name w:val="Footnote Characters111111111111"/>
    <w:basedOn w:val="11"/>
    <w:qFormat/>
    <w:uiPriority w:val="0"/>
    <w:rPr>
      <w:vertAlign w:val="superscript"/>
    </w:rPr>
  </w:style>
  <w:style w:type="character" w:customStyle="1" w:styleId="175">
    <w:name w:val="Internet Link"/>
    <w:basedOn w:val="11"/>
    <w:qFormat/>
    <w:uiPriority w:val="0"/>
    <w:rPr>
      <w:color w:val="0000FF"/>
      <w:u w:val="single"/>
    </w:rPr>
  </w:style>
  <w:style w:type="character" w:customStyle="1" w:styleId="176">
    <w:name w:val="Internet Link1"/>
    <w:basedOn w:val="11"/>
    <w:qFormat/>
    <w:uiPriority w:val="0"/>
    <w:rPr>
      <w:color w:val="00007F"/>
      <w:u w:val="single"/>
    </w:rPr>
  </w:style>
  <w:style w:type="paragraph" w:customStyle="1" w:styleId="177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9">
    <w:name w:val="Cabeçalho e rodapé"/>
    <w:basedOn w:val="1"/>
    <w:qFormat/>
    <w:uiPriority w:val="0"/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95</Words>
  <Characters>540</Characters>
  <Lines>0</Lines>
  <Paragraphs>11</Paragraphs>
  <TotalTime>4</TotalTime>
  <ScaleCrop>false</ScaleCrop>
  <LinksUpToDate>false</LinksUpToDate>
  <CharactersWithSpaces>728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2025-04-02T11:50:09Z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1033-12.2.0.20782</vt:lpwstr>
  </property>
</Properties>
</file>