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779200B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FBFAF5A">
      <w:pPr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>Of. nº 246/2025-SG</w:t>
      </w:r>
    </w:p>
    <w:p w14:paraId="086C15FE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2FE7EFF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0EF212D5">
      <w:pPr>
        <w:jc w:val="both"/>
        <w:rPr>
          <w:sz w:val="24"/>
          <w:szCs w:val="24"/>
          <w:highlight w:val="none"/>
          <w:shd w:val="clear" w:color="auto" w:fill="auto"/>
          <w:lang w:val="pt-BR"/>
        </w:rPr>
      </w:pPr>
    </w:p>
    <w:p w14:paraId="714741E8">
      <w:pPr>
        <w:jc w:val="right"/>
        <w:rPr>
          <w:highlight w:val="none"/>
          <w:shd w:val="clear" w:color="auto" w:fill="auto"/>
        </w:rPr>
      </w:pPr>
      <w:r>
        <w:rPr>
          <w:rFonts w:ascii="Arial" w:hAnsi="Arial" w:cs="Arial"/>
          <w:sz w:val="24"/>
          <w:szCs w:val="24"/>
          <w:shd w:val="clear" w:color="auto" w:fill="auto"/>
          <w:lang w:val="pt-BR"/>
        </w:rPr>
        <w:t xml:space="preserve">Pirassununga, 2 de abril de 2025. </w:t>
      </w:r>
    </w:p>
    <w:p w14:paraId="1CDEF7DF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4451E760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2989A8BB">
      <w:pPr>
        <w:jc w:val="both"/>
        <w:rPr>
          <w:rFonts w:ascii="Arial" w:hAnsi="Arial" w:cs="Arial"/>
          <w:sz w:val="24"/>
          <w:szCs w:val="24"/>
          <w:highlight w:val="none"/>
          <w:shd w:val="clear" w:color="auto" w:fill="auto"/>
          <w:lang w:val="pt-BR"/>
        </w:rPr>
      </w:pPr>
    </w:p>
    <w:p w14:paraId="3AAC51C2">
      <w:pPr>
        <w:pStyle w:val="83"/>
        <w:spacing w:line="360" w:lineRule="auto"/>
        <w:jc w:val="both"/>
        <w:rPr>
          <w:highlight w:val="none"/>
          <w:shd w:val="clear" w:color="auto" w:fill="auto"/>
        </w:rPr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Ilustríssimos Senhores, </w:t>
      </w:r>
    </w:p>
    <w:p w14:paraId="5D8D3203">
      <w:pPr>
        <w:pStyle w:val="83"/>
        <w:spacing w:line="360" w:lineRule="auto"/>
        <w:jc w:val="both"/>
        <w:rPr>
          <w:rFonts w:ascii="Arial" w:hAnsi="Arial" w:cs="Arial"/>
          <w:color w:val="000000"/>
          <w:sz w:val="24"/>
          <w:highlight w:val="none"/>
          <w:shd w:val="clear" w:color="auto" w:fill="auto"/>
          <w:lang w:val="pt-BR"/>
        </w:rPr>
      </w:pPr>
    </w:p>
    <w:p w14:paraId="689D459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Levamos ao conhecimento de Vossas Senhorias, que em sessão ordinária desta Casa de Leis, 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realizada em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31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março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2025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, foi apresentado e aprovado o Requerimento Nº 146/2025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de autoria do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vereador</w:t>
      </w:r>
      <w:r>
        <w:rPr>
          <w:rFonts w:hint="default" w:ascii="Arial" w:hAnsi="Arial" w:cs="Arial"/>
          <w:sz w:val="24"/>
          <w:shd w:val="clear" w:color="auto" w:fill="auto"/>
          <w:lang w:val="pt-BR"/>
        </w:rPr>
        <w:t>es</w:t>
      </w:r>
      <w:r>
        <w:rPr>
          <w:rFonts w:ascii="Arial" w:hAnsi="Arial" w:cs="Arial"/>
          <w:sz w:val="24"/>
          <w:shd w:val="clear" w:color="auto" w:fill="auto"/>
          <w:lang w:val="pt-BR"/>
        </w:rPr>
        <w:t xml:space="preserve"> 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>LUCIANA BATISTA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“Luciana do Léssio” e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 LEANDRO DEL TEDESCO OLIVEIRA</w:t>
      </w:r>
      <w:r>
        <w:rPr>
          <w:rFonts w:hint="default" w:ascii="Arial" w:hAnsi="Arial" w:cs="Arial"/>
          <w:color w:val="000000"/>
          <w:sz w:val="24"/>
          <w:shd w:val="clear" w:color="auto" w:fill="auto"/>
          <w:lang w:val="pt-BR"/>
        </w:rPr>
        <w:t xml:space="preserve"> “Gigio”</w:t>
      </w:r>
      <w:r>
        <w:rPr>
          <w:rFonts w:ascii="Arial" w:hAnsi="Arial" w:cs="Arial"/>
          <w:color w:val="000000"/>
          <w:sz w:val="24"/>
          <w:shd w:val="clear" w:color="auto" w:fill="auto"/>
          <w:lang w:val="pt-BR"/>
        </w:rPr>
        <w:t xml:space="preserve">, consignando nos anais dos trabalhos da presente sessão, votos de profundo pesar pelo falecimento do senhor Nilson Cardoso, </w:t>
      </w:r>
      <w:r>
        <w:rPr>
          <w:rFonts w:ascii="Arial" w:hAnsi="Arial" w:cs="Arial"/>
          <w:color w:val="000000"/>
          <w:sz w:val="24"/>
          <w:lang w:val="pt-BR"/>
        </w:rPr>
        <w:t>conforme cópia em anexo.</w:t>
      </w:r>
    </w:p>
    <w:p w14:paraId="289215C4">
      <w:pPr>
        <w:pStyle w:val="83"/>
        <w:spacing w:line="360" w:lineRule="auto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</w:p>
    <w:p w14:paraId="1F6FE020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color w:val="000000"/>
          <w:sz w:val="24"/>
          <w:lang w:val="pt-BR"/>
        </w:rPr>
        <w:t>Nesta oportunidade, registramos à família enlutada, nossas sinceras condolências.</w:t>
      </w:r>
    </w:p>
    <w:p w14:paraId="5AA60A59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52D86BAC">
      <w:pPr>
        <w:pStyle w:val="83"/>
        <w:spacing w:line="360" w:lineRule="auto"/>
        <w:ind w:firstLine="2400"/>
        <w:jc w:val="both"/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</w:pPr>
    </w:p>
    <w:p w14:paraId="0EAE3C21">
      <w:pPr>
        <w:pStyle w:val="83"/>
        <w:spacing w:line="360" w:lineRule="auto"/>
        <w:ind w:firstLine="2400"/>
        <w:jc w:val="both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0"/>
          <w:iCs w:val="0"/>
          <w:color w:val="000000"/>
          <w:sz w:val="24"/>
          <w:szCs w:val="24"/>
          <w:lang w:val="pt-BR" w:eastAsia="ar-SA"/>
        </w:rPr>
        <w:t>Wallace Ananias de Freitas Bruno</w:t>
      </w:r>
    </w:p>
    <w:p w14:paraId="5D305E14">
      <w:pPr>
        <w:pStyle w:val="83"/>
        <w:jc w:val="center"/>
      </w:pPr>
      <w:r>
        <w:rPr>
          <w:rFonts w:ascii="Arial" w:hAnsi="Arial" w:cs="Arial"/>
          <w:b/>
          <w:bCs/>
          <w:i w:val="0"/>
          <w:iCs w:val="0"/>
          <w:color w:val="000000"/>
          <w:sz w:val="24"/>
          <w:lang w:val="pt-BR"/>
        </w:rPr>
        <w:t>Presidente</w:t>
      </w:r>
    </w:p>
    <w:p w14:paraId="02758595">
      <w:pPr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F4C9B16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CA9E551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ACE5C32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bookmarkStart w:id="0" w:name="_GoBack"/>
    </w:p>
    <w:bookmarkEnd w:id="0"/>
    <w:p w14:paraId="04AC0509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56997F10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7E14D51D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477A072F">
      <w:pPr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</w:p>
    <w:p w14:paraId="03B736E8">
      <w:pPr>
        <w:jc w:val="both"/>
        <w:rPr>
          <w:rFonts w:ascii="Arial" w:hAnsi="Arial" w:cs="Arial" w:eastAsiaTheme="minorEastAsia"/>
          <w:sz w:val="24"/>
          <w:szCs w:val="24"/>
          <w:highlight w:val="none"/>
          <w:shd w:val="clear" w:color="auto" w:fill="auto"/>
          <w:lang w:val="pt-BR"/>
        </w:rPr>
      </w:pPr>
      <w:r>
        <w:rPr>
          <w:rFonts w:ascii="Arial" w:hAnsi="Arial" w:cs="Arial" w:eastAsiaTheme="minorEastAsia"/>
          <w:sz w:val="24"/>
          <w:szCs w:val="24"/>
          <w:shd w:val="clear" w:color="auto" w:fill="auto"/>
          <w:lang w:val="pt-BR"/>
        </w:rPr>
        <w:t>À FAMILIA</w:t>
      </w:r>
    </w:p>
    <w:p w14:paraId="1D7DD93F">
      <w:pPr>
        <w:rPr>
          <w:sz w:val="24"/>
          <w:szCs w:val="24"/>
        </w:rPr>
      </w:pPr>
      <w:r>
        <w:rPr>
          <w:rFonts w:ascii="Arial" w:hAnsi="Arial" w:eastAsia="Times New Roman" w:cs="Arial"/>
          <w:b w:val="0"/>
          <w:bCs w:val="0"/>
          <w:i w:val="0"/>
          <w:iCs w:val="0"/>
          <w:color w:val="000000"/>
          <w:sz w:val="24"/>
          <w:szCs w:val="24"/>
          <w:u w:val="none"/>
          <w:lang w:val="pt-BR" w:eastAsia="pt-BR" w:bidi="zh-CN"/>
        </w:rPr>
        <w:t>DO SAUDOSO</w:t>
      </w:r>
      <w:r>
        <w:rPr>
          <w:rFonts w:ascii="Arial" w:hAnsi="Arial" w:eastAsia="Times New Roman" w:cs="Arial"/>
          <w:b/>
          <w:bCs/>
          <w:i w:val="0"/>
          <w:iCs w:val="0"/>
          <w:color w:val="000000"/>
          <w:sz w:val="24"/>
          <w:szCs w:val="24"/>
          <w:u w:val="none"/>
          <w:lang w:val="pt-BR" w:eastAsia="zh-CN" w:bidi="ar-SA"/>
        </w:rPr>
        <w:t xml:space="preserve">                              </w:t>
      </w:r>
    </w:p>
    <w:p w14:paraId="0E940DB8">
      <w:pPr>
        <w:pStyle w:val="83"/>
        <w:keepNext w:val="0"/>
        <w:keepLines w:val="0"/>
        <w:widowControl/>
        <w:suppressLineNumbers w:val="0"/>
        <w:spacing w:line="240" w:lineRule="auto"/>
        <w:jc w:val="both"/>
        <w:rPr>
          <w:b w:val="0"/>
          <w:bCs w:val="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  <w:u w:val="none"/>
          <w:shd w:val="clear" w:fill="FFFFFF"/>
          <w:lang w:val="pt-BR"/>
        </w:rPr>
        <w:t xml:space="preserve">Nilson Cardoso </w:t>
      </w:r>
    </w:p>
    <w:p w14:paraId="2D6186DA">
      <w:pPr>
        <w:pStyle w:val="83"/>
        <w:keepNext w:val="0"/>
        <w:keepLines w:val="0"/>
        <w:widowControl/>
        <w:suppressLineNumbers w:val="0"/>
        <w:spacing w:line="240" w:lineRule="auto"/>
        <w:jc w:val="both"/>
        <w:rPr>
          <w:b w:val="0"/>
          <w:bCs w:val="0"/>
          <w:u w:val="none"/>
        </w:rPr>
      </w:pP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none"/>
          <w:shd w:val="clear" w:fill="FFFFFF"/>
          <w:lang w:val="pt-BR"/>
        </w:rPr>
        <w:t>Rua: Ângelo Vasconi, 2018 Redenção</w:t>
      </w:r>
    </w:p>
    <w:p w14:paraId="29DFD254">
      <w:pPr>
        <w:pStyle w:val="83"/>
        <w:keepNext w:val="0"/>
        <w:keepLines w:val="0"/>
        <w:widowControl/>
        <w:suppressLineNumbers w:val="0"/>
        <w:spacing w:line="240" w:lineRule="auto"/>
        <w:jc w:val="both"/>
        <w:rPr>
          <w:b w:val="0"/>
          <w:bCs w:val="0"/>
        </w:rPr>
      </w:pPr>
      <w:r>
        <w:rPr>
          <w:rFonts w:hint="default" w:ascii="Arial" w:hAnsi="Arial" w:cs="Arial"/>
          <w:b w:val="0"/>
          <w:bCs w:val="0"/>
          <w:i w:val="0"/>
          <w:iCs w:val="0"/>
          <w:color w:val="000000"/>
          <w:spacing w:val="0"/>
          <w:sz w:val="24"/>
          <w:szCs w:val="24"/>
          <w:u w:val="single"/>
          <w:shd w:val="clear" w:fill="FFFFFF"/>
          <w:lang w:val="pt-BR"/>
        </w:rPr>
        <w:t>13633-379</w:t>
      </w:r>
      <w:r>
        <w:rPr>
          <w:rFonts w:hint="default" w:ascii="Arial" w:hAnsi="Arial" w:cs="Arial"/>
          <w:b w:val="0"/>
          <w:bCs w:val="0"/>
          <w:color w:val="000000"/>
          <w:sz w:val="24"/>
          <w:szCs w:val="24"/>
          <w:u w:val="single"/>
          <w:shd w:val="clear" w:fill="FFFFFF"/>
          <w:lang w:val="pt-BR"/>
        </w:rPr>
        <w:t xml:space="preserve"> -Pirassununga-SP</w:t>
      </w:r>
    </w:p>
    <w:p w14:paraId="5DD55C12">
      <w:pPr>
        <w:widowControl w:val="0"/>
        <w:spacing w:before="0" w:after="0" w:line="100" w:lineRule="atLeast"/>
        <w:jc w:val="both"/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1440" w:right="906" w:bottom="1440" w:left="800" w:header="720" w:footer="720" w:gutter="0"/>
      <w:pgNumType w:fmt="decimal"/>
      <w:cols w:space="720" w:num="1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Liberation Sans">
    <w:panose1 w:val="020B0604020202020204"/>
    <w:charset w:val="00"/>
    <w:family w:val="roman"/>
    <w:pitch w:val="default"/>
    <w:sig w:usb0="E0000AFF" w:usb1="500078FF" w:usb2="00000021" w:usb3="00000000" w:csb0="600001BF" w:csb1="DFF70000"/>
  </w:font>
  <w:font w:name="Microsoft YaHei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BF6A21">
    <w:pPr>
      <w:pStyle w:val="36"/>
    </w:pPr>
    <w:r>
      <w:drawing>
        <wp:anchor distT="0" distB="0" distL="0" distR="0" simplePos="0" relativeHeight="251662336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731D29">
    <w:pPr>
      <w:pStyle w:val="3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32A963">
    <w:pPr>
      <w:pStyle w:val="36"/>
    </w:pPr>
    <w: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108E36">
    <w:pPr>
      <w:pStyle w:val="39"/>
    </w:pPr>
    <w: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24F9DF6">
    <w:pPr>
      <w:pStyle w:val="3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122B32">
    <w:pPr>
      <w:pStyle w:val="39"/>
    </w:pPr>
    <w: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239341B"/>
    <w:multiLevelType w:val="multilevel"/>
    <w:tmpl w:val="9239341B"/>
    <w:lvl w:ilvl="0" w:tentative="0">
      <w:start w:val="1"/>
      <w:numFmt w:val="decimal"/>
      <w:pStyle w:val="79"/>
      <w:lvlText w:val="%1."/>
      <w:lvlJc w:val="left"/>
      <w:pPr>
        <w:tabs>
          <w:tab w:val="left" w:pos="1209"/>
        </w:tabs>
        <w:ind w:left="1209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1">
    <w:nsid w:val="B5E306ED"/>
    <w:multiLevelType w:val="multilevel"/>
    <w:tmpl w:val="B5E306ED"/>
    <w:lvl w:ilvl="0" w:tentative="0">
      <w:start w:val="1"/>
      <w:numFmt w:val="decimal"/>
      <w:pStyle w:val="80"/>
      <w:lvlText w:val="%1."/>
      <w:lvlJc w:val="left"/>
      <w:pPr>
        <w:tabs>
          <w:tab w:val="left" w:pos="1492"/>
        </w:tabs>
        <w:ind w:left="1492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2">
    <w:nsid w:val="BF205925"/>
    <w:multiLevelType w:val="multilevel"/>
    <w:tmpl w:val="BF205925"/>
    <w:lvl w:ilvl="0" w:tentative="0">
      <w:start w:val="1"/>
      <w:numFmt w:val="decimal"/>
      <w:pStyle w:val="77"/>
      <w:lvlText w:val="%1."/>
      <w:lvlJc w:val="left"/>
      <w:pPr>
        <w:tabs>
          <w:tab w:val="left" w:pos="643"/>
        </w:tabs>
        <w:ind w:left="643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3">
    <w:nsid w:val="CF092B84"/>
    <w:multiLevelType w:val="multilevel"/>
    <w:tmpl w:val="CF092B84"/>
    <w:lvl w:ilvl="0" w:tentative="0">
      <w:start w:val="1"/>
      <w:numFmt w:val="bullet"/>
      <w:pStyle w:val="68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4">
    <w:nsid w:val="0053208E"/>
    <w:multiLevelType w:val="multilevel"/>
    <w:tmpl w:val="0053208E"/>
    <w:lvl w:ilvl="0" w:tentative="0">
      <w:start w:val="1"/>
      <w:numFmt w:val="bullet"/>
      <w:pStyle w:val="70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5">
    <w:nsid w:val="0248C179"/>
    <w:multiLevelType w:val="multilevel"/>
    <w:tmpl w:val="0248C179"/>
    <w:lvl w:ilvl="0" w:tentative="0">
      <w:start w:val="1"/>
      <w:numFmt w:val="decimal"/>
      <w:pStyle w:val="76"/>
      <w:lvlText w:val="%1."/>
      <w:lvlJc w:val="left"/>
      <w:pPr>
        <w:tabs>
          <w:tab w:val="left" w:pos="360"/>
        </w:tabs>
        <w:ind w:left="360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6">
    <w:nsid w:val="03D62ECE"/>
    <w:multiLevelType w:val="multilevel"/>
    <w:tmpl w:val="03D62ECE"/>
    <w:lvl w:ilvl="0" w:tentative="0">
      <w:start w:val="1"/>
      <w:numFmt w:val="decimal"/>
      <w:pStyle w:val="78"/>
      <w:lvlText w:val="%1."/>
      <w:lvlJc w:val="left"/>
      <w:pPr>
        <w:tabs>
          <w:tab w:val="left" w:pos="926"/>
        </w:tabs>
        <w:ind w:left="926" w:hanging="360"/>
      </w:p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7">
    <w:nsid w:val="25B654F3"/>
    <w:multiLevelType w:val="multilevel"/>
    <w:tmpl w:val="25B654F3"/>
    <w:lvl w:ilvl="0" w:tentative="0">
      <w:start w:val="1"/>
      <w:numFmt w:val="bullet"/>
      <w:pStyle w:val="6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8">
    <w:nsid w:val="59ADCABA"/>
    <w:multiLevelType w:val="multilevel"/>
    <w:tmpl w:val="59ADCABA"/>
    <w:lvl w:ilvl="0" w:tentative="0">
      <w:start w:val="1"/>
      <w:numFmt w:val="bullet"/>
      <w:pStyle w:val="67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abstractNum w:abstractNumId="9">
    <w:nsid w:val="72183CF9"/>
    <w:multiLevelType w:val="multilevel"/>
    <w:tmpl w:val="72183CF9"/>
    <w:lvl w:ilvl="0" w:tentative="0">
      <w:start w:val="1"/>
      <w:numFmt w:val="bullet"/>
      <w:pStyle w:val="66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 w:cs="Symbol"/>
      </w:rPr>
    </w:lvl>
    <w:lvl w:ilvl="1" w:tentative="0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 w:tentative="0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 w:tentative="0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 w:tentative="0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 w:tentative="0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 w:tentative="0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 w:tentative="0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 w:tentative="0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7"/>
  </w:num>
  <w:num w:numId="5">
    <w:abstractNumId w:val="4"/>
  </w:num>
  <w:num w:numId="6">
    <w:abstractNumId w:val="5"/>
  </w:num>
  <w:num w:numId="7">
    <w:abstractNumId w:val="2"/>
  </w:num>
  <w:num w:numId="8">
    <w:abstractNumId w:val="6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embedSystemFonts/>
  <w:bordersDoNotSurroundHeader w:val="0"/>
  <w:bordersDoNotSurroundFooter w:val="0"/>
  <w:documentProtection w:enforcement="0"/>
  <w:defaultTabStop w:val="708"/>
  <w:autoHyphenation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  <w:rsid w:val="0FE01138"/>
    <w:rsid w:val="17664F23"/>
    <w:rsid w:val="2F2D70BF"/>
    <w:rsid w:val="3A626CCC"/>
    <w:rsid w:val="3E590443"/>
    <w:rsid w:val="4367306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/>
      <w:suppressAutoHyphens/>
      <w:bidi w:val="0"/>
      <w:spacing w:before="0" w:after="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qFormat/>
    <w:uiPriority w:val="0"/>
    <w:rPr>
      <w:sz w:val="16"/>
      <w:szCs w:val="16"/>
    </w:rPr>
  </w:style>
  <w:style w:type="paragraph" w:styleId="14">
    <w:name w:val="Block Text"/>
    <w:basedOn w:val="1"/>
    <w:qFormat/>
    <w:uiPriority w:val="0"/>
    <w:pPr>
      <w:spacing w:before="0" w:after="120"/>
      <w:ind w:left="1440" w:right="1440"/>
    </w:pPr>
  </w:style>
  <w:style w:type="paragraph" w:styleId="15">
    <w:name w:val="Body Text"/>
    <w:basedOn w:val="1"/>
    <w:qFormat/>
    <w:uiPriority w:val="0"/>
    <w:pPr>
      <w:spacing w:before="0" w:after="140" w:line="276" w:lineRule="auto"/>
    </w:pPr>
  </w:style>
  <w:style w:type="paragraph" w:styleId="16">
    <w:name w:val="Body Text 2"/>
    <w:basedOn w:val="1"/>
    <w:qFormat/>
    <w:uiPriority w:val="0"/>
    <w:pPr>
      <w:spacing w:before="0" w:after="120" w:line="480" w:lineRule="auto"/>
    </w:pPr>
  </w:style>
  <w:style w:type="paragraph" w:styleId="17">
    <w:name w:val="Body Text 3"/>
    <w:basedOn w:val="1"/>
    <w:qFormat/>
    <w:uiPriority w:val="0"/>
    <w:pPr>
      <w:spacing w:before="0" w:after="120"/>
    </w:pPr>
    <w:rPr>
      <w:sz w:val="16"/>
      <w:szCs w:val="16"/>
    </w:rPr>
  </w:style>
  <w:style w:type="paragraph" w:styleId="18">
    <w:name w:val="Body Text First Indent 2"/>
    <w:basedOn w:val="19"/>
    <w:qFormat/>
    <w:uiPriority w:val="0"/>
    <w:pPr>
      <w:ind w:firstLine="210"/>
    </w:pPr>
  </w:style>
  <w:style w:type="paragraph" w:customStyle="1" w:styleId="19">
    <w:name w:val="Body Text1"/>
    <w:basedOn w:val="1"/>
    <w:qFormat/>
    <w:uiPriority w:val="0"/>
    <w:pPr>
      <w:spacing w:before="0" w:after="120"/>
      <w:ind w:left="283"/>
    </w:pPr>
  </w:style>
  <w:style w:type="paragraph" w:styleId="20">
    <w:name w:val="Body Text Indent 2"/>
    <w:basedOn w:val="1"/>
    <w:qFormat/>
    <w:uiPriority w:val="0"/>
    <w:pPr>
      <w:spacing w:before="0" w:after="120" w:line="480" w:lineRule="auto"/>
      <w:ind w:left="283"/>
    </w:pPr>
  </w:style>
  <w:style w:type="paragraph" w:styleId="21">
    <w:name w:val="Body Text Indent 3"/>
    <w:basedOn w:val="1"/>
    <w:qFormat/>
    <w:uiPriority w:val="0"/>
    <w:pPr>
      <w:spacing w:before="0" w:after="120"/>
      <w:ind w:left="283"/>
    </w:pPr>
    <w:rPr>
      <w:sz w:val="16"/>
      <w:szCs w:val="16"/>
    </w:rPr>
  </w:style>
  <w:style w:type="paragraph" w:styleId="22">
    <w:name w:val="caption"/>
    <w:basedOn w:val="1"/>
    <w:next w:val="1"/>
    <w:semiHidden/>
    <w:unhideWhenUsed/>
    <w:qFormat/>
    <w:uiPriority w:val="0"/>
    <w:rPr>
      <w:rFonts w:ascii="Arial" w:hAnsi="Arial" w:eastAsia="SimHei" w:cs="Arial"/>
    </w:rPr>
  </w:style>
  <w:style w:type="paragraph" w:styleId="23">
    <w:name w:val="Closing"/>
    <w:basedOn w:val="1"/>
    <w:qFormat/>
    <w:uiPriority w:val="0"/>
    <w:pPr>
      <w:ind w:left="4252"/>
    </w:pPr>
  </w:style>
  <w:style w:type="character" w:styleId="24">
    <w:name w:val="annotation reference"/>
    <w:basedOn w:val="11"/>
    <w:qFormat/>
    <w:uiPriority w:val="0"/>
    <w:rPr>
      <w:sz w:val="21"/>
      <w:szCs w:val="21"/>
    </w:rPr>
  </w:style>
  <w:style w:type="paragraph" w:styleId="25">
    <w:name w:val="annotation text"/>
    <w:basedOn w:val="1"/>
    <w:qFormat/>
    <w:uiPriority w:val="0"/>
  </w:style>
  <w:style w:type="paragraph" w:styleId="26">
    <w:name w:val="annotation subject"/>
    <w:basedOn w:val="25"/>
    <w:next w:val="25"/>
    <w:qFormat/>
    <w:uiPriority w:val="0"/>
    <w:rPr>
      <w:b/>
      <w:bCs/>
    </w:rPr>
  </w:style>
  <w:style w:type="paragraph" w:styleId="27">
    <w:name w:val="Date"/>
    <w:basedOn w:val="1"/>
    <w:next w:val="1"/>
    <w:qFormat/>
    <w:uiPriority w:val="0"/>
  </w:style>
  <w:style w:type="paragraph" w:styleId="28">
    <w:name w:val="Document Map"/>
    <w:basedOn w:val="1"/>
    <w:qFormat/>
    <w:uiPriority w:val="0"/>
    <w:pPr>
      <w:shd w:val="clear" w:color="auto" w:fill="000080"/>
    </w:pPr>
  </w:style>
  <w:style w:type="paragraph" w:styleId="29">
    <w:name w:val="E-mail Signature"/>
    <w:basedOn w:val="1"/>
    <w:qFormat/>
    <w:uiPriority w:val="0"/>
  </w:style>
  <w:style w:type="character" w:styleId="30">
    <w:name w:val="Emphasis"/>
    <w:basedOn w:val="11"/>
    <w:qFormat/>
    <w:uiPriority w:val="0"/>
    <w:rPr>
      <w:i/>
      <w:iCs/>
    </w:rPr>
  </w:style>
  <w:style w:type="character" w:styleId="31">
    <w:name w:val="endnote reference"/>
    <w:qFormat/>
    <w:uiPriority w:val="0"/>
    <w:rPr>
      <w:vertAlign w:val="superscript"/>
    </w:rPr>
  </w:style>
  <w:style w:type="paragraph" w:styleId="32">
    <w:name w:val="endnote text"/>
    <w:basedOn w:val="1"/>
    <w:qFormat/>
    <w:uiPriority w:val="0"/>
    <w:pPr>
      <w:snapToGrid w:val="0"/>
    </w:pPr>
  </w:style>
  <w:style w:type="paragraph" w:styleId="33">
    <w:name w:val="envelope address"/>
    <w:basedOn w:val="1"/>
    <w:qFormat/>
    <w:uiPriority w:val="0"/>
    <w:pPr>
      <w:ind w:left="2835"/>
    </w:pPr>
    <w:rPr>
      <w:rFonts w:ascii="Arial" w:hAnsi="Arial" w:cs="Arial"/>
      <w:szCs w:val="24"/>
    </w:rPr>
  </w:style>
  <w:style w:type="paragraph" w:styleId="34">
    <w:name w:val="envelope return"/>
    <w:basedOn w:val="1"/>
    <w:qFormat/>
    <w:uiPriority w:val="0"/>
    <w:rPr>
      <w:rFonts w:ascii="Arial" w:hAnsi="Arial" w:cs="Arial"/>
    </w:rPr>
  </w:style>
  <w:style w:type="character" w:styleId="35">
    <w:name w:val="FollowedHyperlink"/>
    <w:basedOn w:val="11"/>
    <w:qFormat/>
    <w:uiPriority w:val="0"/>
    <w:rPr>
      <w:color w:val="800080"/>
      <w:u w:val="single"/>
    </w:rPr>
  </w:style>
  <w:style w:type="paragraph" w:styleId="36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character" w:styleId="37">
    <w:name w:val="footnote reference"/>
    <w:qFormat/>
    <w:uiPriority w:val="0"/>
    <w:rPr>
      <w:vertAlign w:val="superscript"/>
    </w:rPr>
  </w:style>
  <w:style w:type="paragraph" w:styleId="38">
    <w:name w:val="footnote text"/>
    <w:basedOn w:val="1"/>
    <w:qFormat/>
    <w:uiPriority w:val="0"/>
    <w:pPr>
      <w:snapToGrid w:val="0"/>
    </w:pPr>
    <w:rPr>
      <w:sz w:val="18"/>
      <w:szCs w:val="18"/>
    </w:rPr>
  </w:style>
  <w:style w:type="paragraph" w:styleId="39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character" w:styleId="40">
    <w:name w:val="HTML Acronym"/>
    <w:basedOn w:val="11"/>
    <w:qFormat/>
    <w:uiPriority w:val="0"/>
  </w:style>
  <w:style w:type="paragraph" w:styleId="41">
    <w:name w:val="HTML Address"/>
    <w:basedOn w:val="1"/>
    <w:qFormat/>
    <w:uiPriority w:val="0"/>
    <w:rPr>
      <w:i/>
      <w:iCs/>
    </w:rPr>
  </w:style>
  <w:style w:type="character" w:styleId="42">
    <w:name w:val="HTML Cite"/>
    <w:basedOn w:val="11"/>
    <w:qFormat/>
    <w:uiPriority w:val="0"/>
    <w:rPr>
      <w:i/>
      <w:iCs/>
    </w:rPr>
  </w:style>
  <w:style w:type="character" w:styleId="43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4">
    <w:name w:val="HTML Definition"/>
    <w:basedOn w:val="11"/>
    <w:qFormat/>
    <w:uiPriority w:val="0"/>
    <w:rPr>
      <w:i/>
      <w:iCs/>
    </w:rPr>
  </w:style>
  <w:style w:type="character" w:styleId="45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46">
    <w:name w:val="HTML Preformatted"/>
    <w:basedOn w:val="1"/>
    <w:qFormat/>
    <w:uiPriority w:val="0"/>
    <w:rPr>
      <w:rFonts w:ascii="Courier New" w:hAnsi="Courier New" w:cs="Courier New"/>
    </w:rPr>
  </w:style>
  <w:style w:type="character" w:styleId="47">
    <w:name w:val="HTML Sample"/>
    <w:basedOn w:val="11"/>
    <w:qFormat/>
    <w:uiPriority w:val="0"/>
    <w:rPr>
      <w:rFonts w:ascii="Courier New" w:hAnsi="Courier New" w:cs="Courier New"/>
    </w:rPr>
  </w:style>
  <w:style w:type="character" w:styleId="48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49">
    <w:name w:val="HTML Variable"/>
    <w:basedOn w:val="11"/>
    <w:qFormat/>
    <w:uiPriority w:val="0"/>
    <w:rPr>
      <w:i/>
      <w:iCs/>
    </w:rPr>
  </w:style>
  <w:style w:type="character" w:styleId="50">
    <w:name w:val="Hyperlink"/>
    <w:basedOn w:val="11"/>
    <w:uiPriority w:val="0"/>
    <w:rPr>
      <w:color w:val="000080"/>
      <w:u w:val="single"/>
    </w:rPr>
  </w:style>
  <w:style w:type="paragraph" w:styleId="51">
    <w:name w:val="index 1"/>
    <w:basedOn w:val="1"/>
    <w:next w:val="1"/>
    <w:qFormat/>
    <w:uiPriority w:val="0"/>
  </w:style>
  <w:style w:type="paragraph" w:styleId="52">
    <w:name w:val="index 2"/>
    <w:basedOn w:val="1"/>
    <w:next w:val="1"/>
    <w:qFormat/>
    <w:uiPriority w:val="0"/>
    <w:pPr>
      <w:ind w:left="200"/>
    </w:pPr>
  </w:style>
  <w:style w:type="paragraph" w:styleId="53">
    <w:name w:val="index 3"/>
    <w:basedOn w:val="1"/>
    <w:next w:val="1"/>
    <w:qFormat/>
    <w:uiPriority w:val="0"/>
    <w:pPr>
      <w:ind w:left="400"/>
    </w:pPr>
  </w:style>
  <w:style w:type="paragraph" w:styleId="54">
    <w:name w:val="index 4"/>
    <w:basedOn w:val="1"/>
    <w:next w:val="1"/>
    <w:qFormat/>
    <w:uiPriority w:val="0"/>
    <w:pPr>
      <w:ind w:left="600"/>
    </w:pPr>
  </w:style>
  <w:style w:type="paragraph" w:styleId="55">
    <w:name w:val="index 5"/>
    <w:basedOn w:val="1"/>
    <w:next w:val="1"/>
    <w:qFormat/>
    <w:uiPriority w:val="0"/>
    <w:pPr>
      <w:ind w:left="800"/>
    </w:pPr>
  </w:style>
  <w:style w:type="paragraph" w:styleId="56">
    <w:name w:val="index 6"/>
    <w:basedOn w:val="1"/>
    <w:next w:val="1"/>
    <w:qFormat/>
    <w:uiPriority w:val="0"/>
    <w:pPr>
      <w:ind w:left="1000"/>
    </w:pPr>
  </w:style>
  <w:style w:type="paragraph" w:styleId="57">
    <w:name w:val="index 7"/>
    <w:basedOn w:val="1"/>
    <w:next w:val="1"/>
    <w:qFormat/>
    <w:uiPriority w:val="0"/>
    <w:pPr>
      <w:ind w:left="1200"/>
    </w:pPr>
  </w:style>
  <w:style w:type="paragraph" w:styleId="58">
    <w:name w:val="index 8"/>
    <w:basedOn w:val="1"/>
    <w:next w:val="1"/>
    <w:qFormat/>
    <w:uiPriority w:val="0"/>
    <w:pPr>
      <w:ind w:left="1400"/>
    </w:pPr>
  </w:style>
  <w:style w:type="paragraph" w:styleId="59">
    <w:name w:val="index 9"/>
    <w:basedOn w:val="1"/>
    <w:next w:val="1"/>
    <w:qFormat/>
    <w:uiPriority w:val="0"/>
    <w:pPr>
      <w:ind w:left="1600"/>
    </w:pPr>
  </w:style>
  <w:style w:type="paragraph" w:styleId="60">
    <w:name w:val="index heading"/>
    <w:basedOn w:val="1"/>
    <w:next w:val="51"/>
    <w:qFormat/>
    <w:uiPriority w:val="0"/>
    <w:rPr>
      <w:rFonts w:ascii="Arial" w:hAnsi="Arial" w:cs="Arial"/>
      <w:b/>
      <w:bCs/>
    </w:rPr>
  </w:style>
  <w:style w:type="paragraph" w:styleId="61">
    <w:name w:val="List"/>
    <w:basedOn w:val="1"/>
    <w:qFormat/>
    <w:uiPriority w:val="0"/>
    <w:pPr>
      <w:ind w:left="283" w:hanging="283"/>
    </w:pPr>
  </w:style>
  <w:style w:type="paragraph" w:styleId="62">
    <w:name w:val="List 2"/>
    <w:basedOn w:val="1"/>
    <w:qFormat/>
    <w:uiPriority w:val="0"/>
    <w:pPr>
      <w:ind w:left="566" w:hanging="283"/>
    </w:pPr>
  </w:style>
  <w:style w:type="paragraph" w:styleId="63">
    <w:name w:val="List 3"/>
    <w:basedOn w:val="1"/>
    <w:qFormat/>
    <w:uiPriority w:val="0"/>
    <w:pPr>
      <w:ind w:left="849" w:hanging="283"/>
    </w:pPr>
  </w:style>
  <w:style w:type="paragraph" w:styleId="64">
    <w:name w:val="List 4"/>
    <w:basedOn w:val="1"/>
    <w:qFormat/>
    <w:uiPriority w:val="0"/>
    <w:pPr>
      <w:ind w:left="1132" w:hanging="283"/>
    </w:pPr>
  </w:style>
  <w:style w:type="paragraph" w:styleId="65">
    <w:name w:val="List 5"/>
    <w:basedOn w:val="1"/>
    <w:qFormat/>
    <w:uiPriority w:val="0"/>
    <w:pPr>
      <w:ind w:left="1415" w:hanging="283"/>
    </w:pPr>
  </w:style>
  <w:style w:type="paragraph" w:styleId="66">
    <w:name w:val="List Bullet"/>
    <w:basedOn w:val="1"/>
    <w:qFormat/>
    <w:uiPriority w:val="0"/>
    <w:pPr>
      <w:numPr>
        <w:ilvl w:val="0"/>
        <w:numId w:val="1"/>
      </w:numPr>
    </w:pPr>
  </w:style>
  <w:style w:type="paragraph" w:styleId="67">
    <w:name w:val="List Bullet 2"/>
    <w:basedOn w:val="1"/>
    <w:qFormat/>
    <w:uiPriority w:val="0"/>
    <w:pPr>
      <w:numPr>
        <w:ilvl w:val="0"/>
        <w:numId w:val="2"/>
      </w:numPr>
    </w:pPr>
  </w:style>
  <w:style w:type="paragraph" w:styleId="68">
    <w:name w:val="List Bullet 3"/>
    <w:basedOn w:val="1"/>
    <w:qFormat/>
    <w:uiPriority w:val="0"/>
    <w:pPr>
      <w:numPr>
        <w:ilvl w:val="0"/>
        <w:numId w:val="3"/>
      </w:numPr>
    </w:pPr>
  </w:style>
  <w:style w:type="paragraph" w:styleId="69">
    <w:name w:val="List Bullet 4"/>
    <w:basedOn w:val="1"/>
    <w:qFormat/>
    <w:uiPriority w:val="0"/>
    <w:pPr>
      <w:numPr>
        <w:ilvl w:val="0"/>
        <w:numId w:val="4"/>
      </w:numPr>
    </w:pPr>
  </w:style>
  <w:style w:type="paragraph" w:styleId="70">
    <w:name w:val="List Bullet 5"/>
    <w:basedOn w:val="1"/>
    <w:qFormat/>
    <w:uiPriority w:val="0"/>
    <w:pPr>
      <w:numPr>
        <w:ilvl w:val="0"/>
        <w:numId w:val="5"/>
      </w:numPr>
    </w:pPr>
  </w:style>
  <w:style w:type="paragraph" w:styleId="71">
    <w:name w:val="List Continue"/>
    <w:basedOn w:val="1"/>
    <w:qFormat/>
    <w:uiPriority w:val="0"/>
    <w:pPr>
      <w:spacing w:before="0" w:after="120"/>
      <w:ind w:left="283"/>
    </w:pPr>
  </w:style>
  <w:style w:type="paragraph" w:styleId="72">
    <w:name w:val="List Continue 2"/>
    <w:basedOn w:val="1"/>
    <w:qFormat/>
    <w:uiPriority w:val="0"/>
    <w:pPr>
      <w:spacing w:before="0" w:after="120"/>
      <w:ind w:left="566"/>
    </w:pPr>
  </w:style>
  <w:style w:type="paragraph" w:styleId="73">
    <w:name w:val="List Continue 3"/>
    <w:basedOn w:val="1"/>
    <w:qFormat/>
    <w:uiPriority w:val="0"/>
    <w:pPr>
      <w:spacing w:before="0" w:after="120"/>
      <w:ind w:left="849"/>
    </w:pPr>
  </w:style>
  <w:style w:type="paragraph" w:styleId="74">
    <w:name w:val="List Continue 4"/>
    <w:basedOn w:val="1"/>
    <w:qFormat/>
    <w:uiPriority w:val="0"/>
    <w:pPr>
      <w:spacing w:before="0" w:after="120"/>
      <w:ind w:left="1132"/>
    </w:pPr>
  </w:style>
  <w:style w:type="paragraph" w:styleId="75">
    <w:name w:val="List Continue 5"/>
    <w:basedOn w:val="1"/>
    <w:qFormat/>
    <w:uiPriority w:val="0"/>
    <w:pPr>
      <w:spacing w:before="0" w:after="120"/>
      <w:ind w:left="1415"/>
    </w:pPr>
  </w:style>
  <w:style w:type="paragraph" w:styleId="76">
    <w:name w:val="List Number"/>
    <w:basedOn w:val="1"/>
    <w:qFormat/>
    <w:uiPriority w:val="0"/>
    <w:pPr>
      <w:numPr>
        <w:ilvl w:val="0"/>
        <w:numId w:val="6"/>
      </w:numPr>
    </w:pPr>
  </w:style>
  <w:style w:type="paragraph" w:styleId="77">
    <w:name w:val="List Number 2"/>
    <w:basedOn w:val="1"/>
    <w:qFormat/>
    <w:uiPriority w:val="0"/>
    <w:pPr>
      <w:numPr>
        <w:ilvl w:val="0"/>
        <w:numId w:val="7"/>
      </w:numPr>
    </w:pPr>
  </w:style>
  <w:style w:type="paragraph" w:styleId="78">
    <w:name w:val="List Number 3"/>
    <w:basedOn w:val="1"/>
    <w:qFormat/>
    <w:uiPriority w:val="0"/>
    <w:pPr>
      <w:numPr>
        <w:ilvl w:val="0"/>
        <w:numId w:val="8"/>
      </w:numPr>
    </w:pPr>
  </w:style>
  <w:style w:type="paragraph" w:styleId="79">
    <w:name w:val="List Number 4"/>
    <w:basedOn w:val="1"/>
    <w:qFormat/>
    <w:uiPriority w:val="0"/>
    <w:pPr>
      <w:numPr>
        <w:ilvl w:val="0"/>
        <w:numId w:val="9"/>
      </w:numPr>
    </w:pPr>
  </w:style>
  <w:style w:type="paragraph" w:styleId="80">
    <w:name w:val="List Number 5"/>
    <w:basedOn w:val="1"/>
    <w:qFormat/>
    <w:uiPriority w:val="0"/>
    <w:pPr>
      <w:numPr>
        <w:ilvl w:val="0"/>
        <w:numId w:val="10"/>
      </w:numPr>
    </w:pPr>
  </w:style>
  <w:style w:type="paragraph" w:styleId="81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uppressAutoHyphens/>
      <w:overflowPunct/>
      <w:bidi w:val="0"/>
      <w:snapToGrid w:val="0"/>
      <w:spacing w:before="0" w:after="0"/>
      <w:jc w:val="left"/>
    </w:pPr>
    <w:rPr>
      <w:rFonts w:ascii="Courier New" w:hAnsi="Courier New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82">
    <w:name w:val="Message Header"/>
    <w:basedOn w:val="1"/>
    <w:qFormat/>
    <w:uiPriority w:val="0"/>
    <w:pPr>
      <w:pBdr>
        <w:top w:val="single" w:color="000000" w:sz="6" w:space="1"/>
        <w:left w:val="single" w:color="000000" w:sz="6" w:space="1"/>
        <w:bottom w:val="single" w:color="000000" w:sz="6" w:space="1"/>
        <w:right w:val="single" w:color="000000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83">
    <w:name w:val="Normal (Web)"/>
    <w:basedOn w:val="1"/>
    <w:qFormat/>
    <w:uiPriority w:val="0"/>
    <w:rPr>
      <w:szCs w:val="24"/>
    </w:rPr>
  </w:style>
  <w:style w:type="paragraph" w:styleId="84">
    <w:name w:val="Normal Indent"/>
    <w:basedOn w:val="1"/>
    <w:qFormat/>
    <w:uiPriority w:val="0"/>
    <w:pPr>
      <w:ind w:left="708"/>
    </w:pPr>
  </w:style>
  <w:style w:type="paragraph" w:styleId="85">
    <w:name w:val="Note Heading"/>
    <w:basedOn w:val="1"/>
    <w:next w:val="1"/>
    <w:qFormat/>
    <w:uiPriority w:val="0"/>
  </w:style>
  <w:style w:type="character" w:styleId="86">
    <w:name w:val="page number"/>
    <w:basedOn w:val="11"/>
    <w:qFormat/>
    <w:uiPriority w:val="0"/>
  </w:style>
  <w:style w:type="paragraph" w:styleId="87">
    <w:name w:val="Plain Text"/>
    <w:basedOn w:val="1"/>
    <w:qFormat/>
    <w:uiPriority w:val="0"/>
    <w:rPr>
      <w:rFonts w:ascii="Courier New" w:hAnsi="Courier New" w:cs="Courier New"/>
    </w:rPr>
  </w:style>
  <w:style w:type="paragraph" w:styleId="88">
    <w:name w:val="Signature"/>
    <w:basedOn w:val="1"/>
    <w:qFormat/>
    <w:uiPriority w:val="0"/>
    <w:pPr>
      <w:ind w:left="4252"/>
    </w:pPr>
  </w:style>
  <w:style w:type="character" w:styleId="89">
    <w:name w:val="Strong"/>
    <w:basedOn w:val="11"/>
    <w:qFormat/>
    <w:uiPriority w:val="0"/>
    <w:rPr>
      <w:b/>
      <w:bCs/>
    </w:rPr>
  </w:style>
  <w:style w:type="paragraph" w:styleId="90">
    <w:name w:val="Subtitle"/>
    <w:basedOn w:val="1"/>
    <w:qFormat/>
    <w:uiPriority w:val="0"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table" w:styleId="91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05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06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paragraph" w:styleId="125">
    <w:name w:val="table of authorities"/>
    <w:basedOn w:val="1"/>
    <w:next w:val="1"/>
    <w:qFormat/>
    <w:uiPriority w:val="0"/>
    <w:pPr>
      <w:ind w:left="420"/>
    </w:pPr>
  </w:style>
  <w:style w:type="paragraph" w:styleId="126">
    <w:name w:val="table of figures"/>
    <w:basedOn w:val="1"/>
    <w:next w:val="1"/>
    <w:qFormat/>
    <w:uiPriority w:val="0"/>
    <w:pPr>
      <w:ind w:left="200" w:hanging="200"/>
    </w:pPr>
  </w:style>
  <w:style w:type="table" w:styleId="127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qFormat/>
    <w:uiPriority w:val="0"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qFormat/>
    <w:uiPriority w:val="0"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qFormat/>
    <w:uiPriority w:val="0"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137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138">
    <w:name w:val="toa heading"/>
    <w:basedOn w:val="1"/>
    <w:next w:val="1"/>
    <w:qFormat/>
    <w:uiPriority w:val="0"/>
    <w:pPr>
      <w:spacing w:before="120" w:after="0"/>
    </w:pPr>
    <w:rPr>
      <w:rFonts w:ascii="Arial" w:hAnsi="Arial" w:cs="Arial"/>
      <w:sz w:val="24"/>
      <w:szCs w:val="24"/>
    </w:rPr>
  </w:style>
  <w:style w:type="paragraph" w:styleId="139">
    <w:name w:val="toc 1"/>
    <w:basedOn w:val="1"/>
    <w:next w:val="1"/>
    <w:qFormat/>
    <w:uiPriority w:val="0"/>
  </w:style>
  <w:style w:type="paragraph" w:styleId="140">
    <w:name w:val="toc 2"/>
    <w:basedOn w:val="1"/>
    <w:next w:val="1"/>
    <w:qFormat/>
    <w:uiPriority w:val="0"/>
    <w:pPr>
      <w:ind w:left="420"/>
    </w:pPr>
  </w:style>
  <w:style w:type="paragraph" w:styleId="141">
    <w:name w:val="toc 3"/>
    <w:basedOn w:val="1"/>
    <w:next w:val="1"/>
    <w:qFormat/>
    <w:uiPriority w:val="0"/>
    <w:pPr>
      <w:ind w:left="840"/>
    </w:pPr>
  </w:style>
  <w:style w:type="paragraph" w:styleId="142">
    <w:name w:val="toc 4"/>
    <w:basedOn w:val="1"/>
    <w:next w:val="1"/>
    <w:qFormat/>
    <w:uiPriority w:val="0"/>
    <w:pPr>
      <w:ind w:left="1260"/>
    </w:pPr>
  </w:style>
  <w:style w:type="paragraph" w:styleId="143">
    <w:name w:val="toc 5"/>
    <w:basedOn w:val="1"/>
    <w:next w:val="1"/>
    <w:qFormat/>
    <w:uiPriority w:val="0"/>
    <w:pPr>
      <w:ind w:left="1680"/>
    </w:pPr>
  </w:style>
  <w:style w:type="paragraph" w:styleId="144">
    <w:name w:val="toc 6"/>
    <w:basedOn w:val="1"/>
    <w:next w:val="1"/>
    <w:qFormat/>
    <w:uiPriority w:val="0"/>
    <w:pPr>
      <w:ind w:left="2100"/>
    </w:pPr>
  </w:style>
  <w:style w:type="paragraph" w:styleId="145">
    <w:name w:val="toc 7"/>
    <w:basedOn w:val="1"/>
    <w:next w:val="1"/>
    <w:qFormat/>
    <w:uiPriority w:val="0"/>
    <w:pPr>
      <w:ind w:left="2520"/>
    </w:pPr>
  </w:style>
  <w:style w:type="paragraph" w:styleId="146">
    <w:name w:val="toc 8"/>
    <w:basedOn w:val="1"/>
    <w:next w:val="1"/>
    <w:qFormat/>
    <w:uiPriority w:val="0"/>
    <w:pPr>
      <w:ind w:left="2940"/>
    </w:pPr>
  </w:style>
  <w:style w:type="paragraph" w:styleId="147">
    <w:name w:val="toc 9"/>
    <w:basedOn w:val="1"/>
    <w:next w:val="1"/>
    <w:qFormat/>
    <w:uiPriority w:val="0"/>
    <w:pPr>
      <w:ind w:left="3360"/>
    </w:pPr>
  </w:style>
  <w:style w:type="character" w:customStyle="1" w:styleId="148">
    <w:name w:val="Endnote Characters"/>
    <w:qFormat/>
    <w:uiPriority w:val="0"/>
    <w:rPr>
      <w:vertAlign w:val="superscript"/>
    </w:rPr>
  </w:style>
  <w:style w:type="character" w:customStyle="1" w:styleId="149">
    <w:name w:val="Endnote Characters1"/>
    <w:qFormat/>
    <w:uiPriority w:val="0"/>
    <w:rPr>
      <w:vertAlign w:val="superscript"/>
    </w:rPr>
  </w:style>
  <w:style w:type="character" w:customStyle="1" w:styleId="150">
    <w:name w:val="Endnote Characters11"/>
    <w:qFormat/>
    <w:uiPriority w:val="0"/>
    <w:rPr>
      <w:vertAlign w:val="superscript"/>
    </w:rPr>
  </w:style>
  <w:style w:type="character" w:customStyle="1" w:styleId="151">
    <w:name w:val="Endnote Characters111"/>
    <w:qFormat/>
    <w:uiPriority w:val="0"/>
    <w:rPr>
      <w:vertAlign w:val="superscript"/>
    </w:rPr>
  </w:style>
  <w:style w:type="character" w:customStyle="1" w:styleId="152">
    <w:name w:val="Endnote Characters1111"/>
    <w:qFormat/>
    <w:uiPriority w:val="0"/>
    <w:rPr>
      <w:vertAlign w:val="superscript"/>
    </w:rPr>
  </w:style>
  <w:style w:type="character" w:customStyle="1" w:styleId="153">
    <w:name w:val="Endnote Characters11111"/>
    <w:qFormat/>
    <w:uiPriority w:val="0"/>
    <w:rPr>
      <w:vertAlign w:val="superscript"/>
    </w:rPr>
  </w:style>
  <w:style w:type="character" w:customStyle="1" w:styleId="154">
    <w:name w:val="Endnote Characters111111"/>
    <w:qFormat/>
    <w:uiPriority w:val="0"/>
    <w:rPr>
      <w:vertAlign w:val="superscript"/>
    </w:rPr>
  </w:style>
  <w:style w:type="character" w:customStyle="1" w:styleId="155">
    <w:name w:val="Endnote Characters1111111"/>
    <w:qFormat/>
    <w:uiPriority w:val="0"/>
    <w:rPr>
      <w:vertAlign w:val="superscript"/>
    </w:rPr>
  </w:style>
  <w:style w:type="character" w:customStyle="1" w:styleId="156">
    <w:name w:val="Endnote Characters11111111"/>
    <w:qFormat/>
    <w:uiPriority w:val="0"/>
    <w:rPr>
      <w:vertAlign w:val="superscript"/>
    </w:rPr>
  </w:style>
  <w:style w:type="character" w:customStyle="1" w:styleId="157">
    <w:name w:val="Footnote Characters"/>
    <w:qFormat/>
    <w:uiPriority w:val="0"/>
    <w:rPr>
      <w:vertAlign w:val="superscript"/>
    </w:rPr>
  </w:style>
  <w:style w:type="character" w:customStyle="1" w:styleId="158">
    <w:name w:val="Footnote Characters1"/>
    <w:qFormat/>
    <w:uiPriority w:val="0"/>
    <w:rPr>
      <w:vertAlign w:val="superscript"/>
    </w:rPr>
  </w:style>
  <w:style w:type="character" w:customStyle="1" w:styleId="159">
    <w:name w:val="Footnote Characters11"/>
    <w:qFormat/>
    <w:uiPriority w:val="0"/>
    <w:rPr>
      <w:vertAlign w:val="superscript"/>
    </w:rPr>
  </w:style>
  <w:style w:type="character" w:customStyle="1" w:styleId="160">
    <w:name w:val="Footnote Characters111"/>
    <w:qFormat/>
    <w:uiPriority w:val="0"/>
    <w:rPr>
      <w:vertAlign w:val="superscript"/>
    </w:rPr>
  </w:style>
  <w:style w:type="character" w:customStyle="1" w:styleId="161">
    <w:name w:val="Footnote Characters1111"/>
    <w:qFormat/>
    <w:uiPriority w:val="0"/>
    <w:rPr>
      <w:vertAlign w:val="superscript"/>
    </w:rPr>
  </w:style>
  <w:style w:type="character" w:customStyle="1" w:styleId="162">
    <w:name w:val="Footnote Characters11111"/>
    <w:qFormat/>
    <w:uiPriority w:val="0"/>
    <w:rPr>
      <w:vertAlign w:val="superscript"/>
    </w:rPr>
  </w:style>
  <w:style w:type="character" w:customStyle="1" w:styleId="163">
    <w:name w:val="Footnote Characters111111"/>
    <w:qFormat/>
    <w:uiPriority w:val="0"/>
    <w:rPr>
      <w:vertAlign w:val="superscript"/>
    </w:rPr>
  </w:style>
  <w:style w:type="character" w:customStyle="1" w:styleId="164">
    <w:name w:val="Footnote Characters1111111"/>
    <w:qFormat/>
    <w:uiPriority w:val="0"/>
    <w:rPr>
      <w:vertAlign w:val="superscript"/>
    </w:rPr>
  </w:style>
  <w:style w:type="character" w:customStyle="1" w:styleId="165">
    <w:name w:val="Footnote Characters11111111"/>
    <w:qFormat/>
    <w:uiPriority w:val="0"/>
    <w:rPr>
      <w:vertAlign w:val="superscript"/>
    </w:rPr>
  </w:style>
  <w:style w:type="character" w:customStyle="1" w:styleId="166">
    <w:name w:val="Endnote Characters111111111"/>
    <w:qFormat/>
    <w:uiPriority w:val="0"/>
    <w:rPr>
      <w:vertAlign w:val="superscript"/>
    </w:rPr>
  </w:style>
  <w:style w:type="character" w:customStyle="1" w:styleId="167">
    <w:name w:val="Endnote Characters1111111111"/>
    <w:qFormat/>
    <w:uiPriority w:val="0"/>
    <w:rPr>
      <w:vertAlign w:val="superscript"/>
    </w:rPr>
  </w:style>
  <w:style w:type="character" w:customStyle="1" w:styleId="168">
    <w:name w:val="Footnote Characters111111111"/>
    <w:qFormat/>
    <w:uiPriority w:val="0"/>
    <w:rPr>
      <w:vertAlign w:val="superscript"/>
    </w:rPr>
  </w:style>
  <w:style w:type="character" w:customStyle="1" w:styleId="169">
    <w:name w:val="Footnote Characters1111111111"/>
    <w:qFormat/>
    <w:uiPriority w:val="0"/>
    <w:rPr>
      <w:vertAlign w:val="superscript"/>
    </w:rPr>
  </w:style>
  <w:style w:type="character" w:customStyle="1" w:styleId="170">
    <w:name w:val="Endnote Characters11111111111"/>
    <w:qFormat/>
    <w:uiPriority w:val="0"/>
    <w:rPr>
      <w:vertAlign w:val="superscript"/>
    </w:rPr>
  </w:style>
  <w:style w:type="character" w:customStyle="1" w:styleId="171">
    <w:name w:val="Endnote Characters111111111111"/>
    <w:basedOn w:val="11"/>
    <w:qFormat/>
    <w:uiPriority w:val="0"/>
    <w:rPr>
      <w:vertAlign w:val="superscript"/>
    </w:rPr>
  </w:style>
  <w:style w:type="character" w:customStyle="1" w:styleId="172">
    <w:name w:val="Line Numbering"/>
    <w:basedOn w:val="11"/>
    <w:qFormat/>
    <w:uiPriority w:val="0"/>
  </w:style>
  <w:style w:type="character" w:customStyle="1" w:styleId="173">
    <w:name w:val="Footnote Characters11111111111"/>
    <w:qFormat/>
    <w:uiPriority w:val="0"/>
    <w:rPr>
      <w:vertAlign w:val="superscript"/>
    </w:rPr>
  </w:style>
  <w:style w:type="character" w:customStyle="1" w:styleId="174">
    <w:name w:val="Footnote Characters111111111111"/>
    <w:basedOn w:val="11"/>
    <w:qFormat/>
    <w:uiPriority w:val="0"/>
    <w:rPr>
      <w:vertAlign w:val="superscript"/>
    </w:rPr>
  </w:style>
  <w:style w:type="character" w:customStyle="1" w:styleId="175">
    <w:name w:val="Internet Link"/>
    <w:basedOn w:val="11"/>
    <w:qFormat/>
    <w:uiPriority w:val="0"/>
    <w:rPr>
      <w:color w:val="0000FF"/>
      <w:u w:val="single"/>
    </w:rPr>
  </w:style>
  <w:style w:type="character" w:customStyle="1" w:styleId="176">
    <w:name w:val="Internet Link1"/>
    <w:basedOn w:val="11"/>
    <w:qFormat/>
    <w:uiPriority w:val="0"/>
    <w:rPr>
      <w:color w:val="00007F"/>
      <w:u w:val="single"/>
    </w:rPr>
  </w:style>
  <w:style w:type="paragraph" w:customStyle="1" w:styleId="177">
    <w:name w:val="Título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78">
    <w:name w:val="Índice"/>
    <w:basedOn w:val="1"/>
    <w:qFormat/>
    <w:uiPriority w:val="0"/>
    <w:pPr>
      <w:suppressLineNumbers/>
    </w:pPr>
    <w:rPr>
      <w:rFonts w:cs="Arial"/>
    </w:rPr>
  </w:style>
  <w:style w:type="paragraph" w:customStyle="1" w:styleId="179">
    <w:name w:val="Cabeçalho e rodapé"/>
    <w:basedOn w:val="1"/>
    <w:qFormat/>
    <w:uiPriority w:val="0"/>
  </w:style>
  <w:style w:type="paragraph" w:customStyle="1" w:styleId="180">
    <w:name w:val="Estilo2"/>
    <w:basedOn w:val="1"/>
    <w:qFormat/>
    <w:uiPriority w:val="0"/>
    <w:pPr>
      <w:jc w:val="both"/>
    </w:pPr>
    <w:rPr>
      <w:rFonts w:ascii="Arial" w:hAnsi="Arial" w:cs="Arial"/>
      <w:sz w:val="24"/>
      <w:szCs w:val="24"/>
      <w:lang w:val="pt-BR"/>
    </w:rPr>
  </w:style>
  <w:style w:type="paragraph" w:customStyle="1" w:styleId="181">
    <w:name w:val="Título11"/>
    <w:basedOn w:val="1"/>
    <w:next w:val="15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2">
    <w:name w:val="Título1"/>
    <w:basedOn w:val="1"/>
    <w:qFormat/>
    <w:uiPriority w:val="0"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customStyle="1" w:styleId="183">
    <w:name w:val="Complimentary Close"/>
    <w:basedOn w:val="1"/>
    <w:next w:val="1"/>
    <w:qFormat/>
    <w:uiPriority w:val="0"/>
  </w:style>
  <w:style w:type="paragraph" w:customStyle="1" w:styleId="184">
    <w:name w:val="First Line Indent"/>
    <w:qFormat/>
    <w:uiPriority w:val="0"/>
    <w:pPr>
      <w:widowControl/>
      <w:suppressAutoHyphens/>
      <w:bidi w:val="0"/>
      <w:spacing w:before="0" w:after="0"/>
      <w:ind w:firstLine="210"/>
      <w:jc w:val="left"/>
    </w:pPr>
    <w:rPr>
      <w:rFonts w:asciiTheme="minorHAnsi" w:hAnsiTheme="minorHAnsi" w:eastAsiaTheme="minorEastAsia" w:cstheme="minorBidi"/>
      <w:color w:val="auto"/>
      <w:kern w:val="0"/>
      <w:sz w:val="20"/>
      <w:szCs w:val="20"/>
      <w:lang w:val="pt-BR" w:eastAsia="zh-CN" w:bidi="hi-I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101</Words>
  <Characters>576</Characters>
  <Lines>0</Lines>
  <Paragraphs>11</Paragraphs>
  <TotalTime>14</TotalTime>
  <ScaleCrop>false</ScaleCrop>
  <LinksUpToDate>false</LinksUpToDate>
  <CharactersWithSpaces>770</CharactersWithSpaces>
  <Application>WPS Office_12.2.0.20782_F1E327BC-269C-435d-A152-05C5408002CA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cp:lastModifiedBy>protocolo</cp:lastModifiedBy>
  <dcterms:modified xsi:type="dcterms:W3CDTF">2025-04-02T12:13:07Z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1033-12.2.0.20782</vt:lpwstr>
  </property>
</Properties>
</file>