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248/2025-SG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152/2025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João José de Oliveira,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bookmarkStart w:id="0" w:name="_GoBack"/>
      <w:bookmarkEnd w:id="0"/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41EF076E">
      <w:pP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</w:t>
      </w:r>
    </w:p>
    <w:p w14:paraId="2A26E86A">
      <w:pPr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João José de Oliveira </w:t>
      </w:r>
    </w:p>
    <w:p w14:paraId="45EE9D41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Rua Rio de Janeiro, 306 Vila Brasil</w:t>
      </w:r>
    </w:p>
    <w:p w14:paraId="71FB0C0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 xml:space="preserve">13632-385 -Pirassununga/SP </w:t>
      </w:r>
    </w:p>
    <w:p w14:paraId="29DBF5B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3A626CCC"/>
    <w:rsid w:val="3E590443"/>
    <w:rsid w:val="43673064"/>
    <w:rsid w:val="7F4C3A4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547</Characters>
  <Lines>0</Lines>
  <Paragraphs>11</Paragraphs>
  <TotalTime>5</TotalTime>
  <ScaleCrop>false</ScaleCrop>
  <LinksUpToDate>false</LinksUpToDate>
  <CharactersWithSpaces>738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2025-04-02T12:31:02Z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