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59C2D3C3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7E0EEE1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n° 250/2025-SG</w:t>
      </w:r>
    </w:p>
    <w:p w14:paraId="199026DD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4304F267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43DF0928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E080733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Pirassununga, 2 de abril de 2025.</w:t>
      </w:r>
    </w:p>
    <w:p w14:paraId="386611A1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CE94B2C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BF9A500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2C27B3B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D199613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Ilustríssim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Senhor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,</w:t>
      </w:r>
    </w:p>
    <w:p w14:paraId="204C6CDD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5771344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034F23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90D9335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5CE6383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Encaminhamos a Vossa </w:t>
      </w:r>
      <w:r>
        <w:rPr>
          <w:rFonts w:ascii="Arial" w:hAnsi="Arial" w:cs="Arial"/>
          <w:b w:val="0"/>
          <w:bCs w:val="0"/>
          <w:sz w:val="24"/>
          <w:szCs w:val="24"/>
          <w:shd w:val="clear" w:color="auto" w:fill="auto"/>
          <w:lang w:val="pt-BR"/>
        </w:rPr>
        <w:t>Senhoria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o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Requerimento Nº 138/2025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 de autoria  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do vereador 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WELLINGTON LUIS CINTRA DE OLIVEIRA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, subscrito por demais edis, que foi apresentado e aprovado em sessão ordinária desta Casa de Leis, realizada em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31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março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2025, conforme cópia anexa.</w:t>
      </w:r>
    </w:p>
    <w:p w14:paraId="547680F5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4617EC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45BB6E9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E3CA30F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Ao ensejo, apresentamos os altaneiros votos de elevada estima e consideração.</w:t>
      </w:r>
    </w:p>
    <w:p w14:paraId="3A86E48D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FC7709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0E402E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23A3F81">
      <w:pPr>
        <w:jc w:val="center"/>
        <w:rPr>
          <w:highlight w:val="none"/>
          <w:shd w:val="clear" w:color="auto" w:fill="auto"/>
        </w:rPr>
      </w:pPr>
      <w:r>
        <w:rPr>
          <w:rFonts w:ascii="Arial" w:hAnsi="Arial" w:cs="Times New Roman"/>
          <w:b/>
          <w:bCs/>
          <w:i w:val="0"/>
          <w:iCs w:val="0"/>
          <w:color w:val="000000"/>
          <w:sz w:val="24"/>
          <w:szCs w:val="24"/>
          <w:shd w:val="clear" w:color="auto" w:fill="auto"/>
          <w:lang w:val="pt-BR" w:eastAsia="ar-SA"/>
        </w:rPr>
        <w:t>Wallace Ananias de Freitas Bruno</w:t>
      </w:r>
    </w:p>
    <w:p w14:paraId="54361E58">
      <w:pPr>
        <w:pStyle w:val="83"/>
        <w:jc w:val="center"/>
        <w:rPr>
          <w:highlight w:val="none"/>
          <w:shd w:val="clear" w:color="auto" w:fill="auto"/>
        </w:rPr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hd w:val="clear" w:color="auto" w:fill="auto"/>
          <w:lang w:val="pt-BR"/>
        </w:rPr>
        <w:t>Presidente</w:t>
      </w:r>
    </w:p>
    <w:p w14:paraId="14195B4A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B505856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B361AED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560F0AC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A240365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476F87E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A38944A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436E51C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CBA4781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2D6F7C7">
      <w:pPr>
        <w:jc w:val="both"/>
        <w:rPr>
          <w:rFonts w:ascii="Arial" w:hAnsi="Arial"/>
          <w:sz w:val="24"/>
          <w:szCs w:val="24"/>
          <w:highlight w:val="none"/>
          <w:shd w:val="clear" w:color="auto" w:fill="auto"/>
        </w:rPr>
      </w:pPr>
      <w:bookmarkStart w:id="0" w:name="_GoBack_Copia_1"/>
      <w:bookmarkEnd w:id="0"/>
      <w:r>
        <w:rPr>
          <w:rFonts w:ascii="Arial" w:hAnsi="Arial"/>
          <w:sz w:val="24"/>
          <w:szCs w:val="24"/>
          <w:shd w:val="clear" w:color="auto" w:fill="auto"/>
        </w:rPr>
        <w:t>Ilustríssim</w:t>
      </w: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/>
          <w:sz w:val="24"/>
          <w:szCs w:val="24"/>
          <w:shd w:val="clear" w:color="auto" w:fill="auto"/>
        </w:rPr>
        <w:t xml:space="preserve"> Senhor</w:t>
      </w: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/>
          <w:sz w:val="24"/>
          <w:szCs w:val="24"/>
          <w:shd w:val="clear" w:color="auto" w:fill="auto"/>
        </w:rPr>
        <w:t>,</w:t>
      </w:r>
    </w:p>
    <w:p w14:paraId="45AA9B21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  <w:rPr>
          <w:b w:val="0"/>
          <w:bCs w:val="0"/>
          <w:spacing w:val="0"/>
          <w:u w:val="none"/>
        </w:rPr>
      </w:pPr>
      <w:r>
        <w:rPr>
          <w:rFonts w:ascii="Arial" w:hAnsi="Arial" w:cs="Arial"/>
          <w:b w:val="0"/>
          <w:bCs w:val="0"/>
          <w:spacing w:val="0"/>
          <w:sz w:val="24"/>
          <w:szCs w:val="24"/>
          <w:u w:val="none"/>
          <w:lang w:val="pt-BR"/>
        </w:rPr>
        <w:t xml:space="preserve">Aline Araújo </w:t>
      </w:r>
    </w:p>
    <w:p w14:paraId="448140C8">
      <w:pPr>
        <w:pStyle w:val="83"/>
        <w:keepNext w:val="0"/>
        <w:keepLines w:val="0"/>
        <w:widowControl/>
        <w:suppressLineNumbers w:val="0"/>
        <w:spacing w:after="0" w:afterAutospacing="0" w:line="240" w:lineRule="auto"/>
      </w:pPr>
      <w:r>
        <w:rPr>
          <w:rFonts w:hint="default" w:ascii="Arial" w:hAnsi="Arial" w:cs="Arial"/>
          <w:sz w:val="24"/>
          <w:szCs w:val="24"/>
          <w:lang w:val="pt-BR"/>
        </w:rPr>
        <w:t xml:space="preserve">Rua Celso Miranda Salgueiro, 525 </w:t>
      </w:r>
      <w:bookmarkStart w:id="1" w:name="_GoBack"/>
      <w:bookmarkEnd w:id="1"/>
      <w:r>
        <w:rPr>
          <w:rFonts w:hint="default" w:ascii="Arial" w:hAnsi="Arial" w:cs="Arial"/>
          <w:sz w:val="24"/>
          <w:szCs w:val="24"/>
          <w:lang w:val="pt-BR"/>
        </w:rPr>
        <w:t>Lagoa Serena</w:t>
      </w:r>
      <w:r>
        <w:rPr>
          <w:rFonts w:hint="default" w:ascii="Arial" w:hAnsi="Arial" w:cs="Arial"/>
          <w:sz w:val="24"/>
          <w:szCs w:val="24"/>
          <w:lang w:val="pt-BR"/>
        </w:rPr>
        <w:br w:type="textWrapping"/>
      </w:r>
      <w:r>
        <w:rPr>
          <w:rFonts w:hint="default" w:ascii="Arial" w:hAnsi="Arial" w:cs="Arial"/>
          <w:sz w:val="24"/>
          <w:szCs w:val="24"/>
          <w:u w:val="single"/>
          <w:lang w:val="pt-BR"/>
        </w:rPr>
        <w:t>13661-128-Porto Ferreira/SP</w:t>
      </w:r>
    </w:p>
    <w:p w14:paraId="2D52A569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EC3C896">
    <w:pPr>
      <w:pStyle w:val="36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B8D916B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33D600">
    <w:pPr>
      <w:pStyle w:val="36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DF1102">
    <w:pPr>
      <w:pStyle w:val="39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C0C99DF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EB1EB93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9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80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7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8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70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6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8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6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7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6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166F345E"/>
    <w:rsid w:val="21224F5C"/>
    <w:rsid w:val="3AFA4309"/>
    <w:rsid w:val="480A094E"/>
    <w:rsid w:val="5FAE6327"/>
    <w:rsid w:val="673D3EC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qFormat="1"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qFormat="1"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qFormat="1" w:unhideWhenUsed="0" w:uiPriority="0" w:semiHidden="0" w:name="Table Grid 7"/>
    <w:lsdException w:qFormat="1"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qFormat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qFormat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qFormat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character" w:styleId="50">
    <w:name w:val="Hyperlink"/>
    <w:basedOn w:val="11"/>
    <w:qFormat/>
    <w:uiPriority w:val="0"/>
    <w:rPr>
      <w:color w:val="000080"/>
      <w:u w:val="single"/>
    </w:rPr>
  </w:style>
  <w:style w:type="paragraph" w:styleId="51">
    <w:name w:val="index 1"/>
    <w:basedOn w:val="1"/>
    <w:next w:val="1"/>
    <w:qFormat/>
    <w:uiPriority w:val="0"/>
  </w:style>
  <w:style w:type="paragraph" w:styleId="52">
    <w:name w:val="index 2"/>
    <w:basedOn w:val="1"/>
    <w:next w:val="1"/>
    <w:qFormat/>
    <w:uiPriority w:val="0"/>
    <w:pPr>
      <w:ind w:left="200"/>
    </w:pPr>
  </w:style>
  <w:style w:type="paragraph" w:styleId="53">
    <w:name w:val="index 3"/>
    <w:basedOn w:val="1"/>
    <w:next w:val="1"/>
    <w:qFormat/>
    <w:uiPriority w:val="0"/>
    <w:pPr>
      <w:ind w:left="400"/>
    </w:pPr>
  </w:style>
  <w:style w:type="paragraph" w:styleId="54">
    <w:name w:val="index 4"/>
    <w:basedOn w:val="1"/>
    <w:next w:val="1"/>
    <w:qFormat/>
    <w:uiPriority w:val="0"/>
    <w:pPr>
      <w:ind w:left="600"/>
    </w:pPr>
  </w:style>
  <w:style w:type="paragraph" w:styleId="55">
    <w:name w:val="index 5"/>
    <w:basedOn w:val="1"/>
    <w:next w:val="1"/>
    <w:qFormat/>
    <w:uiPriority w:val="0"/>
    <w:pPr>
      <w:ind w:left="800"/>
    </w:pPr>
  </w:style>
  <w:style w:type="paragraph" w:styleId="56">
    <w:name w:val="index 6"/>
    <w:basedOn w:val="1"/>
    <w:next w:val="1"/>
    <w:qFormat/>
    <w:uiPriority w:val="0"/>
    <w:pPr>
      <w:ind w:left="1000"/>
    </w:pPr>
  </w:style>
  <w:style w:type="paragraph" w:styleId="57">
    <w:name w:val="index 7"/>
    <w:basedOn w:val="1"/>
    <w:next w:val="1"/>
    <w:qFormat/>
    <w:uiPriority w:val="0"/>
    <w:pPr>
      <w:ind w:left="1200"/>
    </w:pPr>
  </w:style>
  <w:style w:type="paragraph" w:styleId="58">
    <w:name w:val="index 8"/>
    <w:basedOn w:val="1"/>
    <w:next w:val="1"/>
    <w:qFormat/>
    <w:uiPriority w:val="0"/>
    <w:pPr>
      <w:ind w:left="1400"/>
    </w:pPr>
  </w:style>
  <w:style w:type="paragraph" w:styleId="59">
    <w:name w:val="index 9"/>
    <w:basedOn w:val="1"/>
    <w:next w:val="1"/>
    <w:qFormat/>
    <w:uiPriority w:val="0"/>
    <w:pPr>
      <w:ind w:left="1600"/>
    </w:pPr>
  </w:style>
  <w:style w:type="paragraph" w:styleId="60">
    <w:name w:val="index heading"/>
    <w:basedOn w:val="1"/>
    <w:next w:val="51"/>
    <w:qFormat/>
    <w:uiPriority w:val="0"/>
    <w:rPr>
      <w:rFonts w:ascii="Arial" w:hAnsi="Arial" w:cs="Arial"/>
      <w:b/>
      <w:bCs/>
    </w:rPr>
  </w:style>
  <w:style w:type="paragraph" w:styleId="61">
    <w:name w:val="List"/>
    <w:basedOn w:val="1"/>
    <w:qFormat/>
    <w:uiPriority w:val="0"/>
    <w:pPr>
      <w:ind w:left="283" w:hanging="283"/>
    </w:pPr>
  </w:style>
  <w:style w:type="paragraph" w:styleId="62">
    <w:name w:val="List 2"/>
    <w:basedOn w:val="1"/>
    <w:qFormat/>
    <w:uiPriority w:val="0"/>
    <w:pPr>
      <w:ind w:left="566" w:hanging="283"/>
    </w:pPr>
  </w:style>
  <w:style w:type="paragraph" w:styleId="63">
    <w:name w:val="List 3"/>
    <w:basedOn w:val="1"/>
    <w:qFormat/>
    <w:uiPriority w:val="0"/>
    <w:pPr>
      <w:ind w:left="849" w:hanging="283"/>
    </w:pPr>
  </w:style>
  <w:style w:type="paragraph" w:styleId="64">
    <w:name w:val="List 4"/>
    <w:basedOn w:val="1"/>
    <w:qFormat/>
    <w:uiPriority w:val="0"/>
    <w:pPr>
      <w:ind w:left="1132" w:hanging="283"/>
    </w:pPr>
  </w:style>
  <w:style w:type="paragraph" w:styleId="65">
    <w:name w:val="List 5"/>
    <w:basedOn w:val="1"/>
    <w:qFormat/>
    <w:uiPriority w:val="0"/>
    <w:pPr>
      <w:ind w:left="1415" w:hanging="283"/>
    </w:pPr>
  </w:style>
  <w:style w:type="paragraph" w:styleId="66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7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8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9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70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1">
    <w:name w:val="List Continue"/>
    <w:basedOn w:val="1"/>
    <w:qFormat/>
    <w:uiPriority w:val="0"/>
    <w:pPr>
      <w:spacing w:before="0" w:after="120"/>
      <w:ind w:left="283"/>
    </w:pPr>
  </w:style>
  <w:style w:type="paragraph" w:styleId="72">
    <w:name w:val="List Continue 2"/>
    <w:basedOn w:val="1"/>
    <w:qFormat/>
    <w:uiPriority w:val="0"/>
    <w:pPr>
      <w:spacing w:before="0" w:after="120"/>
      <w:ind w:left="566"/>
    </w:pPr>
  </w:style>
  <w:style w:type="paragraph" w:styleId="73">
    <w:name w:val="List Continue 3"/>
    <w:basedOn w:val="1"/>
    <w:qFormat/>
    <w:uiPriority w:val="0"/>
    <w:pPr>
      <w:spacing w:before="0" w:after="120"/>
      <w:ind w:left="849"/>
    </w:pPr>
  </w:style>
  <w:style w:type="paragraph" w:styleId="74">
    <w:name w:val="List Continue 4"/>
    <w:basedOn w:val="1"/>
    <w:qFormat/>
    <w:uiPriority w:val="0"/>
    <w:pPr>
      <w:spacing w:before="0" w:after="120"/>
      <w:ind w:left="1132"/>
    </w:pPr>
  </w:style>
  <w:style w:type="paragraph" w:styleId="75">
    <w:name w:val="List Continue 5"/>
    <w:basedOn w:val="1"/>
    <w:qFormat/>
    <w:uiPriority w:val="0"/>
    <w:pPr>
      <w:spacing w:before="0" w:after="120"/>
      <w:ind w:left="1415"/>
    </w:pPr>
  </w:style>
  <w:style w:type="paragraph" w:styleId="76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7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8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9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80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1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2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3">
    <w:name w:val="Normal (Web)"/>
    <w:basedOn w:val="1"/>
    <w:qFormat/>
    <w:uiPriority w:val="0"/>
    <w:rPr>
      <w:szCs w:val="24"/>
    </w:rPr>
  </w:style>
  <w:style w:type="paragraph" w:styleId="84">
    <w:name w:val="Normal Indent"/>
    <w:basedOn w:val="1"/>
    <w:qFormat/>
    <w:uiPriority w:val="0"/>
    <w:pPr>
      <w:ind w:left="708"/>
    </w:pPr>
  </w:style>
  <w:style w:type="paragraph" w:styleId="85">
    <w:name w:val="Note Heading"/>
    <w:basedOn w:val="1"/>
    <w:next w:val="1"/>
    <w:qFormat/>
    <w:uiPriority w:val="0"/>
  </w:style>
  <w:style w:type="character" w:styleId="86">
    <w:name w:val="page number"/>
    <w:basedOn w:val="11"/>
    <w:qFormat/>
    <w:uiPriority w:val="0"/>
  </w:style>
  <w:style w:type="paragraph" w:styleId="87">
    <w:name w:val="Plain Text"/>
    <w:basedOn w:val="1"/>
    <w:qFormat/>
    <w:uiPriority w:val="0"/>
    <w:rPr>
      <w:rFonts w:ascii="Courier New" w:hAnsi="Courier New" w:cs="Courier New"/>
    </w:rPr>
  </w:style>
  <w:style w:type="paragraph" w:styleId="88">
    <w:name w:val="Signature"/>
    <w:basedOn w:val="1"/>
    <w:qFormat/>
    <w:uiPriority w:val="0"/>
    <w:pPr>
      <w:ind w:left="4252"/>
    </w:pPr>
  </w:style>
  <w:style w:type="character" w:styleId="89">
    <w:name w:val="Strong"/>
    <w:basedOn w:val="11"/>
    <w:qFormat/>
    <w:uiPriority w:val="0"/>
    <w:rPr>
      <w:b/>
      <w:bCs/>
    </w:rPr>
  </w:style>
  <w:style w:type="paragraph" w:styleId="90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1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qFormat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5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6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qFormat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5">
    <w:name w:val="table of authorities"/>
    <w:basedOn w:val="1"/>
    <w:next w:val="1"/>
    <w:qFormat/>
    <w:uiPriority w:val="0"/>
    <w:pPr>
      <w:ind w:left="420"/>
    </w:pPr>
  </w:style>
  <w:style w:type="paragraph" w:styleId="126">
    <w:name w:val="table of figures"/>
    <w:basedOn w:val="1"/>
    <w:next w:val="1"/>
    <w:qFormat/>
    <w:uiPriority w:val="0"/>
    <w:pPr>
      <w:ind w:left="200" w:hanging="200"/>
    </w:pPr>
  </w:style>
  <w:style w:type="table" w:styleId="127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7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8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9">
    <w:name w:val="toc 1"/>
    <w:basedOn w:val="1"/>
    <w:next w:val="1"/>
    <w:qFormat/>
    <w:uiPriority w:val="0"/>
  </w:style>
  <w:style w:type="paragraph" w:styleId="140">
    <w:name w:val="toc 2"/>
    <w:basedOn w:val="1"/>
    <w:next w:val="1"/>
    <w:qFormat/>
    <w:uiPriority w:val="0"/>
    <w:pPr>
      <w:ind w:left="420"/>
    </w:pPr>
  </w:style>
  <w:style w:type="paragraph" w:styleId="141">
    <w:name w:val="toc 3"/>
    <w:basedOn w:val="1"/>
    <w:next w:val="1"/>
    <w:qFormat/>
    <w:uiPriority w:val="0"/>
    <w:pPr>
      <w:ind w:left="840"/>
    </w:pPr>
  </w:style>
  <w:style w:type="paragraph" w:styleId="142">
    <w:name w:val="toc 4"/>
    <w:basedOn w:val="1"/>
    <w:next w:val="1"/>
    <w:qFormat/>
    <w:uiPriority w:val="0"/>
    <w:pPr>
      <w:ind w:left="1260"/>
    </w:pPr>
  </w:style>
  <w:style w:type="paragraph" w:styleId="143">
    <w:name w:val="toc 5"/>
    <w:basedOn w:val="1"/>
    <w:next w:val="1"/>
    <w:qFormat/>
    <w:uiPriority w:val="0"/>
    <w:pPr>
      <w:ind w:left="1680"/>
    </w:pPr>
  </w:style>
  <w:style w:type="paragraph" w:styleId="144">
    <w:name w:val="toc 6"/>
    <w:basedOn w:val="1"/>
    <w:next w:val="1"/>
    <w:qFormat/>
    <w:uiPriority w:val="0"/>
    <w:pPr>
      <w:ind w:left="2100"/>
    </w:pPr>
  </w:style>
  <w:style w:type="paragraph" w:styleId="145">
    <w:name w:val="toc 7"/>
    <w:basedOn w:val="1"/>
    <w:next w:val="1"/>
    <w:qFormat/>
    <w:uiPriority w:val="0"/>
    <w:pPr>
      <w:ind w:left="2520"/>
    </w:pPr>
  </w:style>
  <w:style w:type="paragraph" w:styleId="146">
    <w:name w:val="toc 8"/>
    <w:basedOn w:val="1"/>
    <w:next w:val="1"/>
    <w:qFormat/>
    <w:uiPriority w:val="0"/>
    <w:pPr>
      <w:ind w:left="2940"/>
    </w:pPr>
  </w:style>
  <w:style w:type="paragraph" w:styleId="147">
    <w:name w:val="toc 9"/>
    <w:basedOn w:val="1"/>
    <w:next w:val="1"/>
    <w:qFormat/>
    <w:uiPriority w:val="0"/>
    <w:pPr>
      <w:ind w:left="3360"/>
    </w:pPr>
  </w:style>
  <w:style w:type="character" w:customStyle="1" w:styleId="148">
    <w:name w:val="Endnote Characters"/>
    <w:qFormat/>
    <w:uiPriority w:val="0"/>
    <w:rPr>
      <w:vertAlign w:val="superscript"/>
    </w:rPr>
  </w:style>
  <w:style w:type="character" w:customStyle="1" w:styleId="149">
    <w:name w:val="Endnote Characters1"/>
    <w:qFormat/>
    <w:uiPriority w:val="0"/>
    <w:rPr>
      <w:vertAlign w:val="superscript"/>
    </w:rPr>
  </w:style>
  <w:style w:type="character" w:customStyle="1" w:styleId="150">
    <w:name w:val="Endnote Characters11"/>
    <w:qFormat/>
    <w:uiPriority w:val="0"/>
    <w:rPr>
      <w:vertAlign w:val="superscript"/>
    </w:rPr>
  </w:style>
  <w:style w:type="character" w:customStyle="1" w:styleId="151">
    <w:name w:val="Endnote Characters111"/>
    <w:qFormat/>
    <w:uiPriority w:val="0"/>
    <w:rPr>
      <w:vertAlign w:val="superscript"/>
    </w:rPr>
  </w:style>
  <w:style w:type="character" w:customStyle="1" w:styleId="152">
    <w:name w:val="Endnote Characters1111"/>
    <w:qFormat/>
    <w:uiPriority w:val="0"/>
    <w:rPr>
      <w:vertAlign w:val="superscript"/>
    </w:rPr>
  </w:style>
  <w:style w:type="character" w:customStyle="1" w:styleId="153">
    <w:name w:val="Footnote Characters"/>
    <w:qFormat/>
    <w:uiPriority w:val="0"/>
    <w:rPr>
      <w:vertAlign w:val="superscript"/>
    </w:rPr>
  </w:style>
  <w:style w:type="character" w:customStyle="1" w:styleId="154">
    <w:name w:val="Footnote Characters1"/>
    <w:qFormat/>
    <w:uiPriority w:val="0"/>
    <w:rPr>
      <w:vertAlign w:val="superscript"/>
    </w:rPr>
  </w:style>
  <w:style w:type="character" w:customStyle="1" w:styleId="155">
    <w:name w:val="Footnote Characters11"/>
    <w:qFormat/>
    <w:uiPriority w:val="0"/>
    <w:rPr>
      <w:vertAlign w:val="superscript"/>
    </w:rPr>
  </w:style>
  <w:style w:type="character" w:customStyle="1" w:styleId="156">
    <w:name w:val="Footnote Characters111"/>
    <w:qFormat/>
    <w:uiPriority w:val="0"/>
    <w:rPr>
      <w:vertAlign w:val="superscript"/>
    </w:rPr>
  </w:style>
  <w:style w:type="character" w:customStyle="1" w:styleId="157">
    <w:name w:val="Footnote Characters1111"/>
    <w:qFormat/>
    <w:uiPriority w:val="0"/>
    <w:rPr>
      <w:vertAlign w:val="superscript"/>
    </w:rPr>
  </w:style>
  <w:style w:type="character" w:customStyle="1" w:styleId="158">
    <w:name w:val="Endnote Characters11111"/>
    <w:qFormat/>
    <w:uiPriority w:val="0"/>
    <w:rPr>
      <w:vertAlign w:val="superscript"/>
    </w:rPr>
  </w:style>
  <w:style w:type="character" w:customStyle="1" w:styleId="159">
    <w:name w:val="Endnote Characters111111"/>
    <w:qFormat/>
    <w:uiPriority w:val="0"/>
    <w:rPr>
      <w:vertAlign w:val="superscript"/>
    </w:rPr>
  </w:style>
  <w:style w:type="character" w:customStyle="1" w:styleId="160">
    <w:name w:val="Footnote Characters11111"/>
    <w:qFormat/>
    <w:uiPriority w:val="0"/>
    <w:rPr>
      <w:vertAlign w:val="superscript"/>
    </w:rPr>
  </w:style>
  <w:style w:type="character" w:customStyle="1" w:styleId="161">
    <w:name w:val="Footnote Characters111111"/>
    <w:qFormat/>
    <w:uiPriority w:val="0"/>
    <w:rPr>
      <w:vertAlign w:val="superscript"/>
    </w:rPr>
  </w:style>
  <w:style w:type="character" w:customStyle="1" w:styleId="162">
    <w:name w:val="Endnote Characters1111111"/>
    <w:qFormat/>
    <w:uiPriority w:val="0"/>
    <w:rPr>
      <w:vertAlign w:val="superscript"/>
    </w:rPr>
  </w:style>
  <w:style w:type="character" w:customStyle="1" w:styleId="163">
    <w:name w:val="Endnote Characters11111111"/>
    <w:basedOn w:val="11"/>
    <w:qFormat/>
    <w:uiPriority w:val="0"/>
    <w:rPr>
      <w:vertAlign w:val="superscript"/>
    </w:rPr>
  </w:style>
  <w:style w:type="character" w:customStyle="1" w:styleId="164">
    <w:name w:val="Line Numbering"/>
    <w:basedOn w:val="11"/>
    <w:qFormat/>
    <w:uiPriority w:val="0"/>
  </w:style>
  <w:style w:type="character" w:customStyle="1" w:styleId="165">
    <w:name w:val="Footnote Characters1111111"/>
    <w:qFormat/>
    <w:uiPriority w:val="0"/>
    <w:rPr>
      <w:vertAlign w:val="superscript"/>
    </w:rPr>
  </w:style>
  <w:style w:type="character" w:customStyle="1" w:styleId="166">
    <w:name w:val="Footnote Characters11111111"/>
    <w:basedOn w:val="11"/>
    <w:qFormat/>
    <w:uiPriority w:val="0"/>
    <w:rPr>
      <w:vertAlign w:val="superscript"/>
    </w:rPr>
  </w:style>
  <w:style w:type="character" w:customStyle="1" w:styleId="167">
    <w:name w:val="Internet Link"/>
    <w:basedOn w:val="11"/>
    <w:qFormat/>
    <w:uiPriority w:val="0"/>
    <w:rPr>
      <w:color w:val="0000FF"/>
      <w:u w:val="single"/>
    </w:rPr>
  </w:style>
  <w:style w:type="paragraph" w:customStyle="1" w:styleId="168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69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70">
    <w:name w:val="Cabeçalho e rodapé"/>
    <w:basedOn w:val="1"/>
    <w:qFormat/>
    <w:uiPriority w:val="0"/>
  </w:style>
  <w:style w:type="paragraph" w:customStyle="1" w:styleId="171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72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3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4">
    <w:name w:val="Complimentary Close"/>
    <w:basedOn w:val="1"/>
    <w:next w:val="1"/>
    <w:qFormat/>
    <w:uiPriority w:val="0"/>
  </w:style>
  <w:style w:type="paragraph" w:customStyle="1" w:styleId="175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67</Words>
  <Characters>414</Characters>
  <Lines>0</Lines>
  <Paragraphs>8</Paragraphs>
  <TotalTime>2</TotalTime>
  <ScaleCrop>false</ScaleCrop>
  <LinksUpToDate>false</LinksUpToDate>
  <CharactersWithSpaces>473</CharactersWithSpaces>
  <Application>WPS Office_12.2.0.20782_F1E327BC-269C-435d-A152-05C5408002CA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2025-04-02T13:07:08Z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1033-12.2.0.20782</vt:lpwstr>
  </property>
</Properties>
</file>