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270/2025-SG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7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Encaminhamos a Vossa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hint="default"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149/2025 de autoria do vereador THEO SANTOS DE SOUZA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“Capitão Theo”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5B476F49">
      <w:pPr>
        <w:pStyle w:val="83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lang w:val="pt-BR"/>
        </w:rPr>
        <w:t>Cb PM Furlan e Cb PM Lavoisier</w:t>
      </w:r>
    </w:p>
    <w:p w14:paraId="1FDD2A93">
      <w:pPr>
        <w:pStyle w:val="83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lang w:val="pt-BR"/>
        </w:rPr>
        <w:t xml:space="preserve">3ª Cia PM do 36º Batalhão de Polícia Militar do Interior </w:t>
      </w:r>
    </w:p>
    <w:p w14:paraId="3F5057A7">
      <w:pPr>
        <w:pStyle w:val="83"/>
        <w:keepNext w:val="0"/>
        <w:keepLines w:val="0"/>
        <w:widowControl/>
        <w:numPr>
          <w:ilvl w:val="0"/>
          <w:numId w:val="11"/>
        </w:numPr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lang w:val="pt-BR"/>
        </w:rPr>
        <w:t>Cel. Franco, 3314 - Centro</w:t>
      </w:r>
    </w:p>
    <w:p w14:paraId="69184EF4">
      <w:pPr>
        <w:pStyle w:val="83"/>
        <w:keepNext w:val="0"/>
        <w:keepLines w:val="0"/>
        <w:widowControl/>
        <w:numPr>
          <w:ilvl w:val="0"/>
          <w:numId w:val="11"/>
        </w:numPr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lang w:val="pt-BR"/>
        </w:rPr>
        <w:t>13633-010 - Pirassununga - SP</w:t>
      </w:r>
    </w:p>
    <w:p w14:paraId="5650D297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u w:val="none"/>
        </w:rPr>
      </w:pPr>
      <w:bookmarkStart w:id="1" w:name="_GoBack"/>
      <w:bookmarkEnd w:id="1"/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lang w:val="pt-BR"/>
        </w:rPr>
        <w:t>36bpmi3cia@policiamilitar.sp.gov.br</w:t>
      </w:r>
    </w:p>
    <w:p w14:paraId="193174AE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0FD82DF8"/>
    <w:multiLevelType w:val="singleLevel"/>
    <w:tmpl w:val="0FD82DF8"/>
    <w:lvl w:ilvl="0" w:tentative="0">
      <w:start w:val="18"/>
      <w:numFmt w:val="upperLetter"/>
      <w:suff w:val="space"/>
      <w:lvlText w:val="%1."/>
      <w:lvlJc w:val="left"/>
    </w:lvl>
  </w:abstractNum>
  <w:abstractNum w:abstractNumId="8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0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10"/>
  </w:num>
  <w:num w:numId="2">
    <w:abstractNumId w:val="9"/>
  </w:num>
  <w:num w:numId="3">
    <w:abstractNumId w:val="3"/>
  </w:num>
  <w:num w:numId="4">
    <w:abstractNumId w:val="8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C4C7A39"/>
    <w:rsid w:val="166F345E"/>
    <w:rsid w:val="21224F5C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72</Words>
  <Characters>401</Characters>
  <Lines>0</Lines>
  <Paragraphs>8</Paragraphs>
  <TotalTime>2</TotalTime>
  <ScaleCrop>false</ScaleCrop>
  <LinksUpToDate>false</LinksUpToDate>
  <CharactersWithSpaces>465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2025-04-07T16:53:30Z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