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273/2025-SG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8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166/2025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07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7D89A573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Bruno Eduardo Martini Pion</w:t>
      </w:r>
    </w:p>
    <w:p w14:paraId="54302395">
      <w:pPr>
        <w:jc w:val="both"/>
        <w:rPr>
          <w:rFonts w:ascii="Arial" w:hAnsi="Arial"/>
          <w:sz w:val="24"/>
          <w:szCs w:val="24"/>
          <w:shd w:val="clear" w:color="auto" w:fill="auto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eletropion</w:t>
      </w:r>
      <w:bookmarkStart w:id="1" w:name="_GoBack"/>
      <w:bookmarkEnd w:id="1"/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@hotmail.com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673D3EC0"/>
    <w:rsid w:val="79DC18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409</Characters>
  <Lines>0</Lines>
  <Paragraphs>8</Paragraphs>
  <TotalTime>4</TotalTime>
  <ScaleCrop>false</ScaleCrop>
  <LinksUpToDate>false</LinksUpToDate>
  <CharactersWithSpaces>473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2025-04-08T11:18:19Z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