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275/2025-SG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8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169/2025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07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p w14:paraId="378565BB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</w:pPr>
      <w:r>
        <w:rPr>
          <w:rStyle w:val="89"/>
          <w:rFonts w:ascii="Arial" w:hAnsi="Arial" w:cs="Arial"/>
          <w:b w:val="0"/>
          <w:bCs w:val="0"/>
          <w:i w:val="0"/>
          <w:iCs w:val="0"/>
          <w:color w:val="333333"/>
          <w:spacing w:val="0"/>
          <w:sz w:val="24"/>
          <w:szCs w:val="24"/>
          <w:lang w:val="pt-BR"/>
        </w:rPr>
        <w:t xml:space="preserve">Andre Ricardo Machi </w:t>
      </w:r>
    </w:p>
    <w:p w14:paraId="56D92089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Style w:val="89"/>
          <w:rFonts w:hint="default" w:ascii="Arial" w:hAnsi="Arial" w:cs="Arial"/>
          <w:b w:val="0"/>
          <w:bCs w:val="0"/>
          <w:i w:val="0"/>
          <w:iCs w:val="0"/>
          <w:color w:val="333333"/>
          <w:spacing w:val="0"/>
          <w:sz w:val="24"/>
          <w:szCs w:val="24"/>
          <w:lang w:val="pt-BR"/>
        </w:rPr>
      </w:pPr>
      <w:r>
        <w:rPr>
          <w:rStyle w:val="89"/>
          <w:rFonts w:hint="default" w:ascii="Arial" w:hAnsi="Arial" w:cs="Arial"/>
          <w:b w:val="0"/>
          <w:bCs w:val="0"/>
          <w:i w:val="0"/>
          <w:iCs w:val="0"/>
          <w:color w:val="333333"/>
          <w:spacing w:val="0"/>
          <w:sz w:val="24"/>
          <w:szCs w:val="24"/>
          <w:lang w:val="pt-BR"/>
        </w:rPr>
        <w:t>Diretor Acadêmico</w:t>
      </w:r>
    </w:p>
    <w:p w14:paraId="3DE3BB2B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</w:pPr>
      <w:r>
        <w:rPr>
          <w:lang w:val="pt-BR"/>
        </w:rPr>
        <w:fldChar w:fldCharType="begin"/>
      </w:r>
      <w:r>
        <w:rPr>
          <w:lang w:val="pt-BR"/>
        </w:rPr>
        <w:instrText xml:space="preserve"> HYPERLINK "mailto:diretoriaacademica@fatece.edu.br" </w:instrText>
      </w:r>
      <w:r>
        <w:rPr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color w:val="333333"/>
          <w:spacing w:val="0"/>
          <w:sz w:val="24"/>
          <w:szCs w:val="24"/>
          <w:u w:val="single"/>
          <w:lang w:val="pt-BR"/>
        </w:rPr>
        <w:t>diretoriaacademica@fatece.edu.br</w:t>
      </w:r>
      <w:r>
        <w:rPr>
          <w:lang w:val="pt-BR"/>
        </w:rPr>
        <w:fldChar w:fldCharType="end"/>
      </w:r>
    </w:p>
    <w:p w14:paraId="45368E92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94A400F"/>
    <w:rsid w:val="21224F5C"/>
    <w:rsid w:val="3AFA4309"/>
    <w:rsid w:val="480A094E"/>
    <w:rsid w:val="673D3EC0"/>
    <w:rsid w:val="6A5F223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70</Words>
  <Characters>398</Characters>
  <Lines>0</Lines>
  <Paragraphs>8</Paragraphs>
  <TotalTime>13</TotalTime>
  <ScaleCrop>false</ScaleCrop>
  <LinksUpToDate>false</LinksUpToDate>
  <CharactersWithSpaces>461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2025-04-08T11:43:45Z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