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notes.xml" ContentType="application/vnd.openxmlformats-officedocument.wordprocessingml.foot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ackground w:color="FFFFFF"/>
  <w:body>
    <w:p w14:paraId="1779200B">
      <w:pPr>
        <w:jc w:val="both"/>
        <w:rPr>
          <w:rFonts w:ascii="Arial" w:hAnsi="Arial" w:cs="Arial"/>
          <w:sz w:val="24"/>
          <w:szCs w:val="24"/>
          <w:highlight w:val="yellow"/>
          <w:lang w:val="pt-BR"/>
        </w:rPr>
      </w:pPr>
    </w:p>
    <w:p w14:paraId="0FBFAF5A">
      <w:pPr>
        <w:jc w:val="both"/>
        <w:rPr>
          <w:highlight w:val="none"/>
          <w:shd w:val="clear" w:color="auto" w:fill="auto"/>
        </w:rPr>
      </w:pPr>
      <w:r>
        <w:rPr>
          <w:rFonts w:ascii="Arial" w:hAnsi="Arial" w:cs="Arial"/>
          <w:sz w:val="24"/>
          <w:szCs w:val="24"/>
          <w:shd w:val="clear" w:color="auto" w:fill="auto"/>
          <w:lang w:val="pt-BR"/>
        </w:rPr>
        <w:t>Of. nº 279/2025-SG</w:t>
      </w:r>
    </w:p>
    <w:p w14:paraId="086C15FE">
      <w:pPr>
        <w:jc w:val="both"/>
        <w:rPr>
          <w:sz w:val="24"/>
          <w:szCs w:val="24"/>
          <w:highlight w:val="none"/>
          <w:shd w:val="clear" w:color="auto" w:fill="auto"/>
          <w:lang w:val="pt-BR"/>
        </w:rPr>
      </w:pPr>
    </w:p>
    <w:p w14:paraId="72FE7EFF">
      <w:pPr>
        <w:jc w:val="both"/>
        <w:rPr>
          <w:sz w:val="24"/>
          <w:szCs w:val="24"/>
          <w:highlight w:val="none"/>
          <w:shd w:val="clear" w:color="auto" w:fill="auto"/>
          <w:lang w:val="pt-BR"/>
        </w:rPr>
      </w:pPr>
    </w:p>
    <w:p w14:paraId="0EF212D5">
      <w:pPr>
        <w:jc w:val="both"/>
        <w:rPr>
          <w:sz w:val="24"/>
          <w:szCs w:val="24"/>
          <w:highlight w:val="none"/>
          <w:shd w:val="clear" w:color="auto" w:fill="auto"/>
          <w:lang w:val="pt-BR"/>
        </w:rPr>
      </w:pPr>
    </w:p>
    <w:p w14:paraId="714741E8">
      <w:pPr>
        <w:jc w:val="right"/>
        <w:rPr>
          <w:highlight w:val="none"/>
          <w:shd w:val="clear" w:color="auto" w:fill="auto"/>
        </w:rPr>
      </w:pPr>
      <w:r>
        <w:rPr>
          <w:rFonts w:ascii="Arial" w:hAnsi="Arial" w:cs="Arial"/>
          <w:sz w:val="24"/>
          <w:szCs w:val="24"/>
          <w:shd w:val="clear" w:color="auto" w:fill="auto"/>
          <w:lang w:val="pt-BR"/>
        </w:rPr>
        <w:t xml:space="preserve">Pirassununga, 8 de abril de 2025. </w:t>
      </w:r>
    </w:p>
    <w:p w14:paraId="1CDEF7DF">
      <w:pPr>
        <w:jc w:val="both"/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4451E760">
      <w:pPr>
        <w:jc w:val="both"/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2989A8BB">
      <w:pPr>
        <w:jc w:val="both"/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3AAC51C2">
      <w:pPr>
        <w:pStyle w:val="83"/>
        <w:spacing w:line="360" w:lineRule="auto"/>
        <w:jc w:val="both"/>
        <w:rPr>
          <w:highlight w:val="none"/>
          <w:shd w:val="clear" w:color="auto" w:fill="auto"/>
        </w:rPr>
      </w:pPr>
      <w:r>
        <w:rPr>
          <w:rFonts w:ascii="Arial" w:hAnsi="Arial" w:cs="Arial"/>
          <w:color w:val="000000"/>
          <w:sz w:val="24"/>
          <w:shd w:val="clear" w:color="auto" w:fill="auto"/>
          <w:lang w:val="pt-BR"/>
        </w:rPr>
        <w:t xml:space="preserve">Ilustríssimos Senhores, </w:t>
      </w:r>
    </w:p>
    <w:p w14:paraId="5D8D3203">
      <w:pPr>
        <w:pStyle w:val="83"/>
        <w:spacing w:line="360" w:lineRule="auto"/>
        <w:jc w:val="both"/>
        <w:rPr>
          <w:rFonts w:ascii="Arial" w:hAnsi="Arial" w:cs="Arial"/>
          <w:color w:val="000000"/>
          <w:sz w:val="24"/>
          <w:highlight w:val="none"/>
          <w:shd w:val="clear" w:color="auto" w:fill="auto"/>
          <w:lang w:val="pt-BR"/>
        </w:rPr>
      </w:pPr>
    </w:p>
    <w:p w14:paraId="689D4590">
      <w:pPr>
        <w:pStyle w:val="83"/>
        <w:spacing w:line="360" w:lineRule="auto"/>
        <w:ind w:firstLine="2400"/>
        <w:jc w:val="both"/>
      </w:pPr>
      <w:r>
        <w:rPr>
          <w:rFonts w:ascii="Arial" w:hAnsi="Arial" w:cs="Arial"/>
          <w:color w:val="000000"/>
          <w:sz w:val="24"/>
          <w:shd w:val="clear" w:color="auto" w:fill="auto"/>
          <w:lang w:val="pt-BR"/>
        </w:rPr>
        <w:t xml:space="preserve">Levamos ao conhecimento de Vossas Senhorias, que em sessão ordinária desta Casa de Leis, </w:t>
      </w:r>
      <w:r>
        <w:rPr>
          <w:rFonts w:ascii="Arial" w:hAnsi="Arial" w:cs="Arial"/>
          <w:sz w:val="24"/>
          <w:shd w:val="clear" w:color="auto" w:fill="auto"/>
          <w:lang w:val="pt-BR"/>
        </w:rPr>
        <w:t xml:space="preserve">realizada em </w:t>
      </w:r>
      <w:r>
        <w:rPr>
          <w:rFonts w:hint="default" w:ascii="Arial" w:hAnsi="Arial" w:cs="Arial"/>
          <w:sz w:val="24"/>
          <w:shd w:val="clear" w:color="auto" w:fill="auto"/>
          <w:lang w:val="pt-BR"/>
        </w:rPr>
        <w:t>07</w:t>
      </w:r>
      <w:r>
        <w:rPr>
          <w:rFonts w:ascii="Arial" w:hAnsi="Arial" w:cs="Arial"/>
          <w:sz w:val="24"/>
          <w:shd w:val="clear" w:color="auto" w:fill="auto"/>
          <w:lang w:val="pt-BR"/>
        </w:rPr>
        <w:t xml:space="preserve"> de </w:t>
      </w:r>
      <w:r>
        <w:rPr>
          <w:rFonts w:hint="default" w:ascii="Arial" w:hAnsi="Arial" w:cs="Arial"/>
          <w:sz w:val="24"/>
          <w:shd w:val="clear" w:color="auto" w:fill="auto"/>
          <w:lang w:val="pt-BR"/>
        </w:rPr>
        <w:t>abril</w:t>
      </w:r>
      <w:r>
        <w:rPr>
          <w:rFonts w:ascii="Arial" w:hAnsi="Arial" w:cs="Arial"/>
          <w:sz w:val="24"/>
          <w:shd w:val="clear" w:color="auto" w:fill="auto"/>
          <w:lang w:val="pt-BR"/>
        </w:rPr>
        <w:t xml:space="preserve"> de 2025</w:t>
      </w:r>
      <w:r>
        <w:rPr>
          <w:rFonts w:ascii="Arial" w:hAnsi="Arial" w:cs="Arial"/>
          <w:color w:val="000000"/>
          <w:sz w:val="24"/>
          <w:shd w:val="clear" w:color="auto" w:fill="auto"/>
          <w:lang w:val="pt-BR"/>
        </w:rPr>
        <w:t>, foi apresentado e aprovado o Requerimento Nº 164/2025</w:t>
      </w:r>
      <w:r>
        <w:rPr>
          <w:rFonts w:ascii="Arial" w:hAnsi="Arial" w:cs="Arial"/>
          <w:sz w:val="24"/>
          <w:shd w:val="clear" w:color="auto" w:fill="auto"/>
          <w:lang w:val="pt-BR"/>
        </w:rPr>
        <w:t xml:space="preserve"> de autoria do</w:t>
      </w:r>
      <w:r>
        <w:rPr>
          <w:rFonts w:hint="default" w:ascii="Arial" w:hAnsi="Arial" w:cs="Arial"/>
          <w:sz w:val="24"/>
          <w:shd w:val="clear" w:color="auto" w:fill="auto"/>
          <w:lang w:val="pt-BR"/>
        </w:rPr>
        <w:t>s</w:t>
      </w:r>
      <w:r>
        <w:rPr>
          <w:rFonts w:ascii="Arial" w:hAnsi="Arial" w:cs="Arial"/>
          <w:sz w:val="24"/>
          <w:shd w:val="clear" w:color="auto" w:fill="auto"/>
          <w:lang w:val="pt-BR"/>
        </w:rPr>
        <w:t xml:space="preserve"> vereador</w:t>
      </w:r>
      <w:r>
        <w:rPr>
          <w:rFonts w:hint="default" w:ascii="Arial" w:hAnsi="Arial" w:cs="Arial"/>
          <w:sz w:val="24"/>
          <w:shd w:val="clear" w:color="auto" w:fill="auto"/>
          <w:lang w:val="pt-BR"/>
        </w:rPr>
        <w:t>es</w:t>
      </w:r>
      <w:r>
        <w:rPr>
          <w:rFonts w:ascii="Arial" w:hAnsi="Arial" w:cs="Arial"/>
          <w:sz w:val="24"/>
          <w:shd w:val="clear" w:color="auto" w:fill="auto"/>
          <w:lang w:val="pt-BR"/>
        </w:rPr>
        <w:t xml:space="preserve"> </w:t>
      </w:r>
      <w:r>
        <w:rPr>
          <w:rFonts w:ascii="Arial" w:hAnsi="Arial" w:cs="Arial"/>
          <w:color w:val="000000"/>
          <w:sz w:val="24"/>
          <w:shd w:val="clear" w:color="auto" w:fill="auto"/>
          <w:lang w:val="pt-BR"/>
        </w:rPr>
        <w:t>LUCIANA BATISTA</w:t>
      </w:r>
      <w:r>
        <w:rPr>
          <w:rFonts w:hint="default" w:ascii="Arial" w:hAnsi="Arial" w:cs="Arial"/>
          <w:color w:val="000000"/>
          <w:sz w:val="24"/>
          <w:shd w:val="clear" w:color="auto" w:fill="auto"/>
          <w:lang w:val="pt-BR"/>
        </w:rPr>
        <w:t xml:space="preserve"> “ Luciana do Léssio” e </w:t>
      </w:r>
      <w:r>
        <w:rPr>
          <w:rFonts w:ascii="Arial" w:hAnsi="Arial" w:cs="Arial"/>
          <w:color w:val="000000"/>
          <w:sz w:val="24"/>
          <w:shd w:val="clear" w:color="auto" w:fill="auto"/>
          <w:lang w:val="pt-BR"/>
        </w:rPr>
        <w:t xml:space="preserve"> WALLACE ANANIAS DE FREITAS BRUNO, consignando nos anais dos trabalhos da presente sessão, votos de profundo pesar pelo falecimento do senhor</w:t>
      </w:r>
      <w:r>
        <w:rPr>
          <w:rFonts w:hint="default" w:ascii="Arial" w:hAnsi="Arial" w:cs="Arial"/>
          <w:color w:val="000000"/>
          <w:sz w:val="24"/>
          <w:shd w:val="clear" w:color="auto" w:fill="auto"/>
          <w:lang w:val="pt-BR"/>
        </w:rPr>
        <w:t xml:space="preserve"> </w:t>
      </w:r>
      <w:r>
        <w:rPr>
          <w:rFonts w:ascii="Arial" w:hAnsi="Arial" w:cs="Arial"/>
          <w:color w:val="000000"/>
          <w:sz w:val="24"/>
          <w:shd w:val="clear" w:color="auto" w:fill="auto"/>
          <w:lang w:val="pt-BR"/>
        </w:rPr>
        <w:t xml:space="preserve">Gilmar Tadeu Paes, </w:t>
      </w:r>
      <w:r>
        <w:rPr>
          <w:rFonts w:ascii="Arial" w:hAnsi="Arial" w:cs="Arial"/>
          <w:color w:val="000000"/>
          <w:sz w:val="24"/>
          <w:lang w:val="pt-BR"/>
        </w:rPr>
        <w:t>conforme cópia em anexo.</w:t>
      </w:r>
    </w:p>
    <w:p w14:paraId="289215C4">
      <w:pPr>
        <w:pStyle w:val="83"/>
        <w:spacing w:line="360" w:lineRule="auto"/>
        <w:ind w:firstLine="2400"/>
        <w:jc w:val="both"/>
        <w:rPr>
          <w:rFonts w:ascii="Arial" w:hAnsi="Arial" w:cs="Arial"/>
          <w:color w:val="000000"/>
          <w:sz w:val="24"/>
          <w:lang w:val="pt-BR"/>
        </w:rPr>
      </w:pPr>
    </w:p>
    <w:p w14:paraId="1F6FE020">
      <w:pPr>
        <w:pStyle w:val="83"/>
        <w:spacing w:line="360" w:lineRule="auto"/>
        <w:ind w:firstLine="2400"/>
        <w:jc w:val="both"/>
      </w:pPr>
      <w:r>
        <w:rPr>
          <w:rFonts w:ascii="Arial" w:hAnsi="Arial" w:cs="Arial"/>
          <w:color w:val="000000"/>
          <w:sz w:val="24"/>
          <w:lang w:val="pt-BR"/>
        </w:rPr>
        <w:t>Nesta oportunidade, registramos à família enlutada, nossas sinceras condolências.</w:t>
      </w:r>
    </w:p>
    <w:p w14:paraId="5AA60A59">
      <w:pPr>
        <w:pStyle w:val="83"/>
        <w:spacing w:line="360" w:lineRule="auto"/>
        <w:ind w:firstLine="2400"/>
        <w:jc w:val="both"/>
        <w:rPr>
          <w:rFonts w:ascii="Arial" w:hAnsi="Arial" w:cs="Arial"/>
          <w:b/>
          <w:bCs/>
          <w:i w:val="0"/>
          <w:iCs w:val="0"/>
          <w:color w:val="000000"/>
          <w:sz w:val="24"/>
          <w:szCs w:val="24"/>
          <w:lang w:val="pt-BR" w:eastAsia="ar-SA"/>
        </w:rPr>
      </w:pPr>
    </w:p>
    <w:p w14:paraId="52D86BAC">
      <w:pPr>
        <w:pStyle w:val="83"/>
        <w:spacing w:line="360" w:lineRule="auto"/>
        <w:ind w:firstLine="2400"/>
        <w:jc w:val="both"/>
        <w:rPr>
          <w:rFonts w:ascii="Arial" w:hAnsi="Arial" w:cs="Arial"/>
          <w:b/>
          <w:bCs/>
          <w:i w:val="0"/>
          <w:iCs w:val="0"/>
          <w:color w:val="000000"/>
          <w:sz w:val="24"/>
          <w:szCs w:val="24"/>
          <w:lang w:val="pt-BR" w:eastAsia="ar-SA"/>
        </w:rPr>
      </w:pPr>
    </w:p>
    <w:p w14:paraId="0EAE3C21">
      <w:pPr>
        <w:pStyle w:val="83"/>
        <w:spacing w:line="360" w:lineRule="auto"/>
        <w:ind w:firstLine="2400"/>
        <w:jc w:val="both"/>
      </w:pPr>
      <w:r>
        <w:rPr>
          <w:rFonts w:ascii="Arial" w:hAnsi="Arial" w:cs="Arial"/>
          <w:b/>
          <w:bCs/>
          <w:i w:val="0"/>
          <w:iCs w:val="0"/>
          <w:color w:val="000000"/>
          <w:sz w:val="24"/>
          <w:szCs w:val="24"/>
          <w:lang w:val="pt-BR" w:eastAsia="ar-SA"/>
        </w:rPr>
        <w:t xml:space="preserve">           </w:t>
      </w:r>
      <w:r>
        <w:rPr>
          <w:rFonts w:ascii="Arial" w:hAnsi="Arial"/>
          <w:b/>
          <w:bCs/>
          <w:i w:val="0"/>
          <w:iCs w:val="0"/>
          <w:color w:val="000000"/>
          <w:sz w:val="24"/>
          <w:szCs w:val="24"/>
          <w:lang w:val="pt-BR" w:eastAsia="ar-SA"/>
        </w:rPr>
        <w:t>Wallace Ananias de Freitas Bruno</w:t>
      </w:r>
    </w:p>
    <w:p w14:paraId="5D305E14">
      <w:pPr>
        <w:pStyle w:val="83"/>
        <w:jc w:val="center"/>
      </w:pPr>
      <w:r>
        <w:rPr>
          <w:rFonts w:ascii="Arial" w:hAnsi="Arial" w:cs="Arial"/>
          <w:b/>
          <w:bCs/>
          <w:i w:val="0"/>
          <w:iCs w:val="0"/>
          <w:color w:val="000000"/>
          <w:sz w:val="24"/>
          <w:lang w:val="pt-BR"/>
        </w:rPr>
        <w:t>Presidente</w:t>
      </w:r>
    </w:p>
    <w:p w14:paraId="02758595">
      <w:pPr>
        <w:rPr>
          <w:rFonts w:ascii="Arial" w:hAnsi="Arial" w:cs="Arial"/>
          <w:sz w:val="24"/>
          <w:szCs w:val="24"/>
          <w:highlight w:val="yellow"/>
          <w:lang w:val="pt-BR"/>
        </w:rPr>
      </w:pPr>
    </w:p>
    <w:p w14:paraId="7F4C9B16">
      <w:pPr>
        <w:jc w:val="both"/>
        <w:rPr>
          <w:rFonts w:ascii="Arial" w:hAnsi="Arial" w:cs="Arial"/>
          <w:sz w:val="24"/>
          <w:szCs w:val="24"/>
          <w:highlight w:val="yellow"/>
          <w:lang w:val="pt-BR"/>
        </w:rPr>
      </w:pPr>
    </w:p>
    <w:p w14:paraId="4CA9E551">
      <w:pPr>
        <w:jc w:val="both"/>
        <w:rPr>
          <w:rFonts w:ascii="Arial" w:hAnsi="Arial" w:cs="Arial"/>
          <w:sz w:val="24"/>
          <w:szCs w:val="24"/>
          <w:highlight w:val="yellow"/>
          <w:lang w:val="pt-BR"/>
        </w:rPr>
      </w:pPr>
      <w:bookmarkStart w:id="0" w:name="_GoBack"/>
      <w:bookmarkEnd w:id="0"/>
    </w:p>
    <w:p w14:paraId="5ACE5C32">
      <w:pPr>
        <w:jc w:val="both"/>
        <w:rPr>
          <w:rFonts w:ascii="Arial" w:hAnsi="Arial" w:cs="Arial"/>
          <w:sz w:val="24"/>
          <w:szCs w:val="24"/>
          <w:highlight w:val="yellow"/>
          <w:lang w:val="pt-BR"/>
        </w:rPr>
      </w:pPr>
    </w:p>
    <w:p w14:paraId="04AC0509">
      <w:pPr>
        <w:jc w:val="both"/>
        <w:rPr>
          <w:rFonts w:ascii="Arial" w:hAnsi="Arial" w:cs="Arial"/>
          <w:sz w:val="24"/>
          <w:szCs w:val="24"/>
          <w:highlight w:val="yellow"/>
          <w:lang w:val="pt-BR"/>
        </w:rPr>
      </w:pPr>
    </w:p>
    <w:p w14:paraId="56997F10">
      <w:pPr>
        <w:jc w:val="both"/>
        <w:rPr>
          <w:rFonts w:ascii="Arial" w:hAnsi="Arial" w:cs="Arial"/>
          <w:sz w:val="24"/>
          <w:szCs w:val="24"/>
          <w:highlight w:val="yellow"/>
          <w:lang w:val="pt-BR"/>
        </w:rPr>
      </w:pPr>
    </w:p>
    <w:p w14:paraId="7E14D51D">
      <w:pPr>
        <w:jc w:val="both"/>
        <w:rPr>
          <w:rFonts w:ascii="Arial" w:hAnsi="Arial" w:cs="Arial"/>
          <w:sz w:val="24"/>
          <w:szCs w:val="24"/>
          <w:highlight w:val="yellow"/>
          <w:lang w:val="pt-BR"/>
        </w:rPr>
      </w:pPr>
    </w:p>
    <w:p w14:paraId="477A072F">
      <w:pPr>
        <w:jc w:val="both"/>
        <w:rPr>
          <w:rFonts w:ascii="Arial" w:hAnsi="Arial" w:cs="Arial"/>
          <w:sz w:val="24"/>
          <w:szCs w:val="24"/>
          <w:highlight w:val="yellow"/>
          <w:lang w:val="pt-BR"/>
        </w:rPr>
      </w:pPr>
    </w:p>
    <w:p w14:paraId="03B736E8">
      <w:pPr>
        <w:jc w:val="both"/>
        <w:rPr>
          <w:rFonts w:ascii="Arial" w:hAnsi="Arial" w:cs="Arial" w:eastAsiaTheme="minorEastAsia"/>
          <w:sz w:val="24"/>
          <w:szCs w:val="24"/>
          <w:highlight w:val="none"/>
          <w:shd w:val="clear" w:color="auto" w:fill="auto"/>
          <w:lang w:val="pt-BR"/>
        </w:rPr>
      </w:pPr>
      <w:r>
        <w:rPr>
          <w:rFonts w:ascii="Arial" w:hAnsi="Arial" w:cs="Arial" w:eastAsiaTheme="minorEastAsia"/>
          <w:sz w:val="24"/>
          <w:szCs w:val="24"/>
          <w:shd w:val="clear" w:color="auto" w:fill="auto"/>
          <w:lang w:val="pt-BR"/>
        </w:rPr>
        <w:t>À FAMILIA</w:t>
      </w:r>
    </w:p>
    <w:p w14:paraId="1D7DD93F">
      <w:pPr>
        <w:rPr>
          <w:sz w:val="24"/>
          <w:szCs w:val="24"/>
        </w:rPr>
      </w:pPr>
      <w:r>
        <w:rPr>
          <w:rFonts w:ascii="Arial" w:hAnsi="Arial" w:eastAsia="Times New Roman" w:cs="Arial"/>
          <w:b w:val="0"/>
          <w:bCs w:val="0"/>
          <w:i w:val="0"/>
          <w:iCs w:val="0"/>
          <w:color w:val="000000"/>
          <w:sz w:val="24"/>
          <w:szCs w:val="24"/>
          <w:u w:val="none"/>
          <w:lang w:val="pt-BR" w:eastAsia="pt-BR" w:bidi="zh-CN"/>
        </w:rPr>
        <w:t>DO SAUDOSO</w:t>
      </w:r>
      <w:r>
        <w:rPr>
          <w:rFonts w:ascii="Arial" w:hAnsi="Arial" w:eastAsia="Times New Roman" w:cs="Arial"/>
          <w:b/>
          <w:bCs/>
          <w:i w:val="0"/>
          <w:iCs w:val="0"/>
          <w:color w:val="000000"/>
          <w:sz w:val="24"/>
          <w:szCs w:val="24"/>
          <w:u w:val="none"/>
          <w:lang w:val="pt-BR" w:eastAsia="zh-CN" w:bidi="ar-SA"/>
        </w:rPr>
        <w:t xml:space="preserve">                              </w:t>
      </w:r>
    </w:p>
    <w:p w14:paraId="3B8F0960">
      <w:pPr>
        <w:pStyle w:val="83"/>
        <w:keepNext w:val="0"/>
        <w:keepLines w:val="0"/>
        <w:widowControl/>
        <w:suppressLineNumbers w:val="0"/>
        <w:spacing w:after="0" w:afterAutospacing="0" w:line="240" w:lineRule="auto"/>
        <w:jc w:val="both"/>
        <w:rPr>
          <w:b w:val="0"/>
          <w:bCs w:val="0"/>
          <w:i w:val="0"/>
          <w:iCs w:val="0"/>
        </w:rPr>
      </w:pPr>
      <w:r>
        <w:rPr>
          <w:rFonts w:ascii="Arial" w:hAnsi="Arial" w:cs="Arial"/>
          <w:b w:val="0"/>
          <w:bCs w:val="0"/>
          <w:i w:val="0"/>
          <w:iCs w:val="0"/>
          <w:color w:val="000000"/>
          <w:spacing w:val="0"/>
          <w:sz w:val="24"/>
          <w:szCs w:val="24"/>
          <w:u w:val="none"/>
          <w:shd w:val="clear" w:fill="FFFFFF"/>
          <w:lang w:val="pt-BR"/>
        </w:rPr>
        <w:t xml:space="preserve">Gilmar Tadeu Paes </w:t>
      </w:r>
    </w:p>
    <w:p w14:paraId="5F8BDD18">
      <w:pPr>
        <w:pStyle w:val="83"/>
        <w:keepNext w:val="0"/>
        <w:keepLines w:val="0"/>
        <w:widowControl/>
        <w:suppressLineNumbers w:val="0"/>
        <w:spacing w:after="0" w:afterAutospacing="0" w:line="240" w:lineRule="auto"/>
        <w:jc w:val="both"/>
        <w:rPr>
          <w:b w:val="0"/>
          <w:bCs w:val="0"/>
          <w:i w:val="0"/>
          <w:iCs w:val="0"/>
          <w:spacing w:val="0"/>
          <w:u w:val="none"/>
        </w:rPr>
      </w:pPr>
      <w:r>
        <w:rPr>
          <w:rFonts w:hint="default" w:ascii="Arial" w:hAnsi="Arial" w:cs="Arial"/>
          <w:b w:val="0"/>
          <w:bCs w:val="0"/>
          <w:i w:val="0"/>
          <w:iCs w:val="0"/>
          <w:color w:val="000000"/>
          <w:spacing w:val="0"/>
          <w:sz w:val="24"/>
          <w:szCs w:val="24"/>
          <w:u w:val="none"/>
          <w:shd w:val="clear" w:fill="FFFFFF"/>
          <w:lang w:val="pt-BR"/>
        </w:rPr>
        <w:t xml:space="preserve">Rua João Martelli, 946 Jardim Planalto </w:t>
      </w:r>
    </w:p>
    <w:p w14:paraId="253FC330">
      <w:pPr>
        <w:pStyle w:val="83"/>
        <w:keepNext w:val="0"/>
        <w:keepLines w:val="0"/>
        <w:widowControl/>
        <w:suppressLineNumbers w:val="0"/>
        <w:spacing w:after="0" w:afterAutospacing="0" w:line="240" w:lineRule="auto"/>
        <w:jc w:val="both"/>
        <w:rPr>
          <w:b w:val="0"/>
          <w:bCs w:val="0"/>
          <w:i w:val="0"/>
          <w:iCs w:val="0"/>
          <w:u w:val="single"/>
        </w:rPr>
      </w:pPr>
      <w:r>
        <w:rPr>
          <w:rFonts w:hint="default" w:ascii="Arial" w:hAnsi="Arial" w:cs="Arial"/>
          <w:b w:val="0"/>
          <w:bCs w:val="0"/>
          <w:i w:val="0"/>
          <w:iCs w:val="0"/>
          <w:color w:val="000000"/>
          <w:spacing w:val="0"/>
          <w:sz w:val="24"/>
          <w:szCs w:val="24"/>
          <w:u w:val="single"/>
          <w:shd w:val="clear" w:fill="FFFFFF"/>
          <w:lang w:val="pt-BR"/>
        </w:rPr>
        <w:t xml:space="preserve">13631-490 -Pirassununga/SP </w:t>
      </w:r>
    </w:p>
    <w:p w14:paraId="5DD55C12">
      <w:pPr>
        <w:widowControl w:val="0"/>
        <w:spacing w:before="0" w:after="0" w:line="100" w:lineRule="atLeast"/>
        <w:jc w:val="both"/>
      </w:pPr>
    </w:p>
    <w:sectPr>
      <w:headerReference r:id="rId6" w:type="first"/>
      <w:footerReference r:id="rId9" w:type="first"/>
      <w:headerReference r:id="rId4" w:type="default"/>
      <w:footerReference r:id="rId7" w:type="default"/>
      <w:headerReference r:id="rId5" w:type="even"/>
      <w:footerReference r:id="rId8" w:type="even"/>
      <w:pgSz w:w="11906" w:h="16838"/>
      <w:pgMar w:top="1440" w:right="906" w:bottom="1440" w:left="800" w:header="720" w:footer="720" w:gutter="0"/>
      <w:pgNumType w:fmt="decimal"/>
      <w:cols w:space="720" w:num="1"/>
      <w:formProt w:val="0"/>
      <w:docGrid w:linePitch="360" w:charSpace="819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AFF" w:usb1="C0007843" w:usb2="00000009" w:usb3="00000000" w:csb0="400001FF" w:csb1="FFFF0000"/>
  </w:font>
  <w:font w:name="SimHei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0"/>
    <w:family w:val="modern"/>
    <w:pitch w:val="default"/>
    <w:sig w:usb0="E0002AFF" w:usb1="C0007843" w:usb2="00000009" w:usb3="00000000" w:csb0="400001FF" w:csb1="FFFF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等线">
    <w:altName w:val="Microsoft YaHei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Liberation Sans">
    <w:panose1 w:val="020B0604020202020204"/>
    <w:charset w:val="00"/>
    <w:family w:val="roman"/>
    <w:pitch w:val="default"/>
    <w:sig w:usb0="E0000AFF" w:usb1="500078FF" w:usb2="00000021" w:usb3="00000000" w:csb0="600001BF" w:csb1="DFF70000"/>
  </w:font>
  <w:font w:name="Microsoft YaHei">
    <w:panose1 w:val="020B0503020204020204"/>
    <w:charset w:val="86"/>
    <w:family w:val="auto"/>
    <w:pitch w:val="default"/>
    <w:sig w:usb0="80000287" w:usb1="280F3C52" w:usb2="00000016" w:usb3="00000000" w:csb0="0004001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70BF6A21">
    <w:pPr>
      <w:pStyle w:val="36"/>
    </w:pPr>
    <w:r>
      <w:drawing>
        <wp:anchor distT="0" distB="0" distL="0" distR="0" simplePos="0" relativeHeight="251662336" behindDoc="1" locked="0" layoutInCell="0" allowOverlap="1">
          <wp:simplePos x="0" y="0"/>
          <wp:positionH relativeFrom="column">
            <wp:posOffset>10160</wp:posOffset>
          </wp:positionH>
          <wp:positionV relativeFrom="paragraph">
            <wp:posOffset>-628650</wp:posOffset>
          </wp:positionV>
          <wp:extent cx="6466205" cy="1075690"/>
          <wp:effectExtent l="0" t="0" r="0" b="0"/>
          <wp:wrapSquare wrapText="largest"/>
          <wp:docPr id="3" name="Figura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Figura5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6466205" cy="107569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43731D29">
    <w:pPr>
      <w:pStyle w:val="3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7932A963">
    <w:pPr>
      <w:pStyle w:val="36"/>
    </w:pPr>
    <w:r>
      <w:drawing>
        <wp:anchor distT="0" distB="0" distL="0" distR="0" simplePos="0" relativeHeight="251660288" behindDoc="1" locked="0" layoutInCell="0" allowOverlap="1">
          <wp:simplePos x="0" y="0"/>
          <wp:positionH relativeFrom="column">
            <wp:posOffset>10160</wp:posOffset>
          </wp:positionH>
          <wp:positionV relativeFrom="paragraph">
            <wp:posOffset>-628650</wp:posOffset>
          </wp:positionV>
          <wp:extent cx="6466205" cy="1075690"/>
          <wp:effectExtent l="0" t="0" r="0" b="0"/>
          <wp:wrapSquare wrapText="largest"/>
          <wp:docPr id="4" name="Figura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Figura5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6466205" cy="107569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/>
      </w:pPr>
      <w:r>
        <w:separator/>
      </w:r>
    </w:p>
  </w:footnote>
  <w:footnote w:type="continuationSeparator" w:id="1">
    <w:p>
      <w:pPr>
        <w:spacing w:before="0"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6D108E36">
    <w:pPr>
      <w:pStyle w:val="39"/>
    </w:pPr>
    <w:r>
      <w:drawing>
        <wp:anchor distT="0" distB="0" distL="0" distR="0" simplePos="0" relativeHeight="251661312" behindDoc="1" locked="0" layoutInCell="0" allowOverlap="1">
          <wp:simplePos x="0" y="0"/>
          <wp:positionH relativeFrom="column">
            <wp:posOffset>-7620</wp:posOffset>
          </wp:positionH>
          <wp:positionV relativeFrom="paragraph">
            <wp:posOffset>-348615</wp:posOffset>
          </wp:positionV>
          <wp:extent cx="6509385" cy="1082675"/>
          <wp:effectExtent l="0" t="0" r="0" b="0"/>
          <wp:wrapSquare wrapText="largest"/>
          <wp:docPr id="1" name="Figura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Figura3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6509385" cy="108267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624F9DF6">
    <w:pPr>
      <w:pStyle w:val="39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21122B32">
    <w:pPr>
      <w:pStyle w:val="39"/>
    </w:pPr>
    <w:r>
      <w:drawing>
        <wp:anchor distT="0" distB="0" distL="0" distR="0" simplePos="0" relativeHeight="251659264" behindDoc="1" locked="0" layoutInCell="0" allowOverlap="1">
          <wp:simplePos x="0" y="0"/>
          <wp:positionH relativeFrom="column">
            <wp:posOffset>-7620</wp:posOffset>
          </wp:positionH>
          <wp:positionV relativeFrom="paragraph">
            <wp:posOffset>-348615</wp:posOffset>
          </wp:positionV>
          <wp:extent cx="6509385" cy="1082675"/>
          <wp:effectExtent l="0" t="0" r="0" b="0"/>
          <wp:wrapSquare wrapText="largest"/>
          <wp:docPr id="2" name="Figura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Figura3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6509385" cy="108267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9239341B"/>
    <w:multiLevelType w:val="multilevel"/>
    <w:tmpl w:val="9239341B"/>
    <w:lvl w:ilvl="0" w:tentative="0">
      <w:start w:val="1"/>
      <w:numFmt w:val="decimal"/>
      <w:pStyle w:val="79"/>
      <w:lvlText w:val="%1."/>
      <w:lvlJc w:val="left"/>
      <w:pPr>
        <w:tabs>
          <w:tab w:val="left" w:pos="1209"/>
        </w:tabs>
        <w:ind w:left="1209" w:hanging="360"/>
      </w:p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1">
    <w:nsid w:val="B5E306ED"/>
    <w:multiLevelType w:val="multilevel"/>
    <w:tmpl w:val="B5E306ED"/>
    <w:lvl w:ilvl="0" w:tentative="0">
      <w:start w:val="1"/>
      <w:numFmt w:val="decimal"/>
      <w:pStyle w:val="80"/>
      <w:lvlText w:val="%1."/>
      <w:lvlJc w:val="left"/>
      <w:pPr>
        <w:tabs>
          <w:tab w:val="left" w:pos="1492"/>
        </w:tabs>
        <w:ind w:left="1492" w:hanging="360"/>
      </w:p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2">
    <w:nsid w:val="BF205925"/>
    <w:multiLevelType w:val="multilevel"/>
    <w:tmpl w:val="BF205925"/>
    <w:lvl w:ilvl="0" w:tentative="0">
      <w:start w:val="1"/>
      <w:numFmt w:val="decimal"/>
      <w:pStyle w:val="77"/>
      <w:lvlText w:val="%1."/>
      <w:lvlJc w:val="left"/>
      <w:pPr>
        <w:tabs>
          <w:tab w:val="left" w:pos="643"/>
        </w:tabs>
        <w:ind w:left="643" w:hanging="360"/>
      </w:p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3">
    <w:nsid w:val="CF092B84"/>
    <w:multiLevelType w:val="multilevel"/>
    <w:tmpl w:val="CF092B84"/>
    <w:lvl w:ilvl="0" w:tentative="0">
      <w:start w:val="1"/>
      <w:numFmt w:val="bullet"/>
      <w:pStyle w:val="68"/>
      <w:lvlText w:val=""/>
      <w:lvlJc w:val="left"/>
      <w:pPr>
        <w:tabs>
          <w:tab w:val="left" w:pos="926"/>
        </w:tabs>
        <w:ind w:left="926" w:hanging="360"/>
      </w:pPr>
      <w:rPr>
        <w:rFonts w:hint="default" w:ascii="Symbol" w:hAnsi="Symbol" w:cs="Symbol"/>
      </w:r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4">
    <w:nsid w:val="0053208E"/>
    <w:multiLevelType w:val="multilevel"/>
    <w:tmpl w:val="0053208E"/>
    <w:lvl w:ilvl="0" w:tentative="0">
      <w:start w:val="1"/>
      <w:numFmt w:val="bullet"/>
      <w:pStyle w:val="70"/>
      <w:lvlText w:val=""/>
      <w:lvlJc w:val="left"/>
      <w:pPr>
        <w:tabs>
          <w:tab w:val="left" w:pos="1492"/>
        </w:tabs>
        <w:ind w:left="1492" w:hanging="360"/>
      </w:pPr>
      <w:rPr>
        <w:rFonts w:hint="default" w:ascii="Symbol" w:hAnsi="Symbol" w:cs="Symbol"/>
      </w:r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5">
    <w:nsid w:val="0248C179"/>
    <w:multiLevelType w:val="multilevel"/>
    <w:tmpl w:val="0248C179"/>
    <w:lvl w:ilvl="0" w:tentative="0">
      <w:start w:val="1"/>
      <w:numFmt w:val="decimal"/>
      <w:pStyle w:val="76"/>
      <w:lvlText w:val="%1."/>
      <w:lvlJc w:val="left"/>
      <w:pPr>
        <w:tabs>
          <w:tab w:val="left" w:pos="360"/>
        </w:tabs>
        <w:ind w:left="360" w:hanging="360"/>
      </w:p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6">
    <w:nsid w:val="03D62ECE"/>
    <w:multiLevelType w:val="multilevel"/>
    <w:tmpl w:val="03D62ECE"/>
    <w:lvl w:ilvl="0" w:tentative="0">
      <w:start w:val="1"/>
      <w:numFmt w:val="decimal"/>
      <w:pStyle w:val="78"/>
      <w:lvlText w:val="%1."/>
      <w:lvlJc w:val="left"/>
      <w:pPr>
        <w:tabs>
          <w:tab w:val="left" w:pos="926"/>
        </w:tabs>
        <w:ind w:left="926" w:hanging="360"/>
      </w:p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7">
    <w:nsid w:val="25B654F3"/>
    <w:multiLevelType w:val="multilevel"/>
    <w:tmpl w:val="25B654F3"/>
    <w:lvl w:ilvl="0" w:tentative="0">
      <w:start w:val="1"/>
      <w:numFmt w:val="bullet"/>
      <w:pStyle w:val="69"/>
      <w:lvlText w:val=""/>
      <w:lvlJc w:val="left"/>
      <w:pPr>
        <w:tabs>
          <w:tab w:val="left" w:pos="1209"/>
        </w:tabs>
        <w:ind w:left="1209" w:hanging="360"/>
      </w:pPr>
      <w:rPr>
        <w:rFonts w:hint="default" w:ascii="Symbol" w:hAnsi="Symbol" w:cs="Symbol"/>
      </w:r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8">
    <w:nsid w:val="59ADCABA"/>
    <w:multiLevelType w:val="multilevel"/>
    <w:tmpl w:val="59ADCABA"/>
    <w:lvl w:ilvl="0" w:tentative="0">
      <w:start w:val="1"/>
      <w:numFmt w:val="bullet"/>
      <w:pStyle w:val="67"/>
      <w:lvlText w:val=""/>
      <w:lvlJc w:val="left"/>
      <w:pPr>
        <w:tabs>
          <w:tab w:val="left" w:pos="643"/>
        </w:tabs>
        <w:ind w:left="643" w:hanging="360"/>
      </w:pPr>
      <w:rPr>
        <w:rFonts w:hint="default" w:ascii="Symbol" w:hAnsi="Symbol" w:cs="Symbol"/>
      </w:r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9">
    <w:nsid w:val="72183CF9"/>
    <w:multiLevelType w:val="multilevel"/>
    <w:tmpl w:val="72183CF9"/>
    <w:lvl w:ilvl="0" w:tentative="0">
      <w:start w:val="1"/>
      <w:numFmt w:val="bullet"/>
      <w:pStyle w:val="66"/>
      <w:lvlText w:val=""/>
      <w:lvlJc w:val="left"/>
      <w:pPr>
        <w:tabs>
          <w:tab w:val="left" w:pos="360"/>
        </w:tabs>
        <w:ind w:left="360" w:hanging="360"/>
      </w:pPr>
      <w:rPr>
        <w:rFonts w:hint="default" w:ascii="Symbol" w:hAnsi="Symbol" w:cs="Symbol"/>
      </w:r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num w:numId="1">
    <w:abstractNumId w:val="9"/>
  </w:num>
  <w:num w:numId="2">
    <w:abstractNumId w:val="8"/>
  </w:num>
  <w:num w:numId="3">
    <w:abstractNumId w:val="3"/>
  </w:num>
  <w:num w:numId="4">
    <w:abstractNumId w:val="7"/>
  </w:num>
  <w:num w:numId="5">
    <w:abstractNumId w:val="4"/>
  </w:num>
  <w:num w:numId="6">
    <w:abstractNumId w:val="5"/>
  </w:num>
  <w:num w:numId="7">
    <w:abstractNumId w:val="2"/>
  </w:num>
  <w:num w:numId="8">
    <w:abstractNumId w:val="6"/>
  </w:num>
  <w:num w:numId="9">
    <w:abstractNumId w:val="0"/>
  </w:num>
  <w:num w:numId="10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displayBackgroundShape w:val="1"/>
  <w:embedSystemFonts/>
  <w:bordersDoNotSurroundHeader w:val="0"/>
  <w:bordersDoNotSurroundFooter w:val="0"/>
  <w:documentProtection w:enforcement="0"/>
  <w:defaultTabStop w:val="708"/>
  <w:autoHyphenation/>
  <w:displayHorizontalDrawingGridEvery w:val="1"/>
  <w:displayVerticalDrawingGridEvery w:val="1"/>
  <w:noPunctuationKerning w:val="1"/>
  <w:characterSpacingControl w:val="doNotCompress"/>
  <w:footnotePr>
    <w:footnote w:id="0"/>
    <w:footnote w:id="1"/>
  </w:footnotePr>
  <w:compat>
    <w:doNotExpandShiftReturn/>
    <w:doNotWrapTextWithPunct/>
    <w:doNotUseEastAsianBreakRules/>
    <w:compatSetting w:name="compatibilityMode" w:uri="http://schemas.microsoft.com/office/word" w:val="12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00000"/>
    <w:rsid w:val="0FE01138"/>
    <w:rsid w:val="17664F23"/>
    <w:rsid w:val="307A62C7"/>
    <w:rsid w:val="36356D53"/>
    <w:rsid w:val="3A626CCC"/>
    <w:rsid w:val="3E590443"/>
    <w:rsid w:val="43673064"/>
    <w:rsid w:val="7B186242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SimSun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qFormat="1" w:unhideWhenUsed="0" w:uiPriority="0" w:semiHidden="0" w:name="index 1"/>
    <w:lsdException w:qFormat="1" w:unhideWhenUsed="0" w:uiPriority="0" w:semiHidden="0" w:name="index 2"/>
    <w:lsdException w:qFormat="1" w:unhideWhenUsed="0" w:uiPriority="0" w:semiHidden="0" w:name="index 3"/>
    <w:lsdException w:qFormat="1" w:unhideWhenUsed="0" w:uiPriority="0" w:semiHidden="0" w:name="index 4"/>
    <w:lsdException w:qFormat="1" w:unhideWhenUsed="0" w:uiPriority="0" w:semiHidden="0" w:name="index 5"/>
    <w:lsdException w:qFormat="1" w:unhideWhenUsed="0" w:uiPriority="0" w:semiHidden="0" w:name="index 6"/>
    <w:lsdException w:qFormat="1" w:unhideWhenUsed="0" w:uiPriority="0" w:semiHidden="0" w:name="index 7"/>
    <w:lsdException w:qFormat="1" w:unhideWhenUsed="0" w:uiPriority="0" w:semiHidden="0" w:name="index 8"/>
    <w:lsdException w:qFormat="1" w:unhideWhenUsed="0" w:uiPriority="0" w:semiHidden="0" w:name="index 9"/>
    <w:lsdException w:qFormat="1" w:unhideWhenUsed="0" w:uiPriority="0" w:semiHidden="0" w:name="toc 1"/>
    <w:lsdException w:qFormat="1" w:unhideWhenUsed="0" w:uiPriority="0" w:semiHidden="0" w:name="toc 2"/>
    <w:lsdException w:qFormat="1" w:unhideWhenUsed="0" w:uiPriority="0" w:semiHidden="0" w:name="toc 3"/>
    <w:lsdException w:qFormat="1" w:unhideWhenUsed="0" w:uiPriority="0" w:semiHidden="0" w:name="toc 4"/>
    <w:lsdException w:qFormat="1" w:unhideWhenUsed="0" w:uiPriority="0" w:semiHidden="0" w:name="toc 5"/>
    <w:lsdException w:qFormat="1" w:unhideWhenUsed="0" w:uiPriority="0" w:semiHidden="0" w:name="toc 6"/>
    <w:lsdException w:qFormat="1" w:unhideWhenUsed="0" w:uiPriority="0" w:semiHidden="0" w:name="toc 7"/>
    <w:lsdException w:qFormat="1" w:unhideWhenUsed="0" w:uiPriority="0" w:semiHidden="0" w:name="toc 8"/>
    <w:lsdException w:qFormat="1" w:unhideWhenUsed="0" w:uiPriority="0" w:semiHidden="0" w:name="toc 9"/>
    <w:lsdException w:qFormat="1" w:unhideWhenUsed="0" w:uiPriority="0" w:semiHidden="0" w:name="Normal Indent"/>
    <w:lsdException w:qFormat="1" w:unhideWhenUsed="0" w:uiPriority="0" w:semiHidden="0" w:name="footnote text"/>
    <w:lsdException w:qFormat="1"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qFormat="1" w:unhideWhenUsed="0" w:uiPriority="0" w:semiHidden="0" w:name="index heading"/>
    <w:lsdException w:qFormat="1" w:uiPriority="0" w:name="caption"/>
    <w:lsdException w:qFormat="1" w:unhideWhenUsed="0" w:uiPriority="0" w:semiHidden="0" w:name="table of figures"/>
    <w:lsdException w:qFormat="1" w:unhideWhenUsed="0" w:uiPriority="0" w:semiHidden="0" w:name="envelope address"/>
    <w:lsdException w:qFormat="1" w:unhideWhenUsed="0" w:uiPriority="0" w:semiHidden="0" w:name="envelope return"/>
    <w:lsdException w:qFormat="1" w:unhideWhenUsed="0" w:uiPriority="0" w:semiHidden="0" w:name="footnote reference"/>
    <w:lsdException w:qFormat="1"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qFormat="1" w:unhideWhenUsed="0" w:uiPriority="0" w:semiHidden="0" w:name="endnote reference"/>
    <w:lsdException w:qFormat="1" w:unhideWhenUsed="0" w:uiPriority="0" w:semiHidden="0" w:name="endnote text"/>
    <w:lsdException w:qFormat="1" w:unhideWhenUsed="0" w:uiPriority="0" w:semiHidden="0" w:name="table of authorities"/>
    <w:lsdException w:qFormat="1" w:unhideWhenUsed="0" w:uiPriority="0" w:semiHidden="0" w:name="macro"/>
    <w:lsdException w:qFormat="1" w:unhideWhenUsed="0" w:uiPriority="0" w:semiHidden="0" w:name="toa heading"/>
    <w:lsdException w:qFormat="1" w:unhideWhenUsed="0" w:uiPriority="0" w:semiHidden="0" w:name="List"/>
    <w:lsdException w:qFormat="1" w:unhideWhenUsed="0" w:uiPriority="0" w:semiHidden="0" w:name="List Bullet"/>
    <w:lsdException w:qFormat="1" w:unhideWhenUsed="0" w:uiPriority="0" w:semiHidden="0" w:name="List Number"/>
    <w:lsdException w:qFormat="1" w:unhideWhenUsed="0" w:uiPriority="0" w:semiHidden="0" w:name="List 2"/>
    <w:lsdException w:qFormat="1" w:unhideWhenUsed="0" w:uiPriority="0" w:semiHidden="0" w:name="List 3"/>
    <w:lsdException w:qFormat="1" w:unhideWhenUsed="0" w:uiPriority="0" w:semiHidden="0" w:name="List 4"/>
    <w:lsdException w:qFormat="1" w:unhideWhenUsed="0" w:uiPriority="0" w:semiHidden="0" w:name="List 5"/>
    <w:lsdException w:qFormat="1" w:unhideWhenUsed="0" w:uiPriority="0" w:semiHidden="0" w:name="List Bullet 2"/>
    <w:lsdException w:qFormat="1" w:unhideWhenUsed="0" w:uiPriority="0" w:semiHidden="0" w:name="List Bullet 3"/>
    <w:lsdException w:qFormat="1" w:unhideWhenUsed="0" w:uiPriority="0" w:semiHidden="0" w:name="List Bullet 4"/>
    <w:lsdException w:qFormat="1" w:unhideWhenUsed="0" w:uiPriority="0" w:semiHidden="0" w:name="List Bullet 5"/>
    <w:lsdException w:qFormat="1" w:unhideWhenUsed="0" w:uiPriority="0" w:semiHidden="0" w:name="List Number 2"/>
    <w:lsdException w:qFormat="1" w:unhideWhenUsed="0" w:uiPriority="0" w:semiHidden="0" w:name="List Number 3"/>
    <w:lsdException w:qFormat="1" w:unhideWhenUsed="0" w:uiPriority="0" w:semiHidden="0" w:name="List Number 4"/>
    <w:lsdException w:qFormat="1" w:unhideWhenUsed="0" w:uiPriority="0" w:semiHidden="0" w:name="List Number 5"/>
    <w:lsdException w:qFormat="1" w:unhideWhenUsed="0" w:uiPriority="0" w:semiHidden="0" w:name="Title"/>
    <w:lsdException w:qFormat="1" w:unhideWhenUsed="0" w:uiPriority="0" w:semiHidden="0" w:name="Closing"/>
    <w:lsdException w:qFormat="1" w:unhideWhenUsed="0" w:uiPriority="0" w:semiHidden="0" w:name="Signature"/>
    <w:lsdException w:qFormat="1" w:uiPriority="1" w:name="Default Paragraph Font"/>
    <w:lsdException w:qFormat="1" w:unhideWhenUsed="0" w:uiPriority="0" w:semiHidden="0" w:name="Body Text"/>
    <w:lsdException w:unhideWhenUsed="0" w:uiPriority="0" w:semiHidden="0" w:name="Body Text Indent"/>
    <w:lsdException w:qFormat="1" w:unhideWhenUsed="0" w:uiPriority="0" w:semiHidden="0" w:name="List Continue"/>
    <w:lsdException w:qFormat="1" w:unhideWhenUsed="0" w:uiPriority="0" w:semiHidden="0" w:name="List Continue 2"/>
    <w:lsdException w:qFormat="1" w:unhideWhenUsed="0" w:uiPriority="0" w:semiHidden="0" w:name="List Continue 3"/>
    <w:lsdException w:qFormat="1" w:unhideWhenUsed="0" w:uiPriority="0" w:semiHidden="0" w:name="List Continue 4"/>
    <w:lsdException w:qFormat="1" w:unhideWhenUsed="0" w:uiPriority="0" w:semiHidden="0" w:name="List Continue 5"/>
    <w:lsdException w:qFormat="1" w:unhideWhenUsed="0" w:uiPriority="0" w:semiHidden="0" w:name="Message Header"/>
    <w:lsdException w:qFormat="1" w:unhideWhenUsed="0" w:uiPriority="0" w:semiHidden="0" w:name="Subtitle"/>
    <w:lsdException w:qFormat="1" w:unhideWhenUsed="0" w:uiPriority="0" w:semiHidden="0" w:name="Salutation"/>
    <w:lsdException w:qFormat="1" w:unhideWhenUsed="0" w:uiPriority="0" w:semiHidden="0" w:name="Date"/>
    <w:lsdException w:unhideWhenUsed="0" w:uiPriority="0" w:semiHidden="0" w:name="Body Text First Indent"/>
    <w:lsdException w:qFormat="1" w:unhideWhenUsed="0" w:uiPriority="0" w:semiHidden="0" w:name="Body Text First Indent 2"/>
    <w:lsdException w:qFormat="1" w:unhideWhenUsed="0" w:uiPriority="0" w:semiHidden="0" w:name="Note Heading"/>
    <w:lsdException w:qFormat="1" w:unhideWhenUsed="0" w:uiPriority="0" w:semiHidden="0" w:name="Body Text 2"/>
    <w:lsdException w:qFormat="1" w:unhideWhenUsed="0" w:uiPriority="0" w:semiHidden="0" w:name="Body Text 3"/>
    <w:lsdException w:qFormat="1" w:unhideWhenUsed="0" w:uiPriority="0" w:semiHidden="0" w:name="Body Text Indent 2"/>
    <w:lsdException w:qFormat="1" w:unhideWhenUsed="0" w:uiPriority="0" w:semiHidden="0" w:name="Body Text Indent 3"/>
    <w:lsdException w:qFormat="1" w:unhideWhenUsed="0" w:uiPriority="0" w:semiHidden="0" w:name="Block Text"/>
    <w:lsdException w:unhideWhenUsed="0" w:uiPriority="0" w:semiHidden="0" w:name="Hyperlink"/>
    <w:lsdException w:qFormat="1"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qFormat="1" w:unhideWhenUsed="0" w:uiPriority="0" w:semiHidden="0" w:name="Document Map"/>
    <w:lsdException w:qFormat="1" w:unhideWhenUsed="0" w:uiPriority="0" w:semiHidden="0" w:name="Plain Text"/>
    <w:lsdException w:qFormat="1" w:unhideWhenUsed="0" w:uiPriority="0" w:semiHidden="0" w:name="E-mail Signature"/>
    <w:lsdException w:qFormat="1" w:unhideWhenUsed="0" w:uiPriority="0" w:semiHidden="0" w:name="Normal (Web)"/>
    <w:lsdException w:qFormat="1" w:unhideWhenUsed="0" w:uiPriority="0" w:semiHidden="0" w:name="HTML Acronym"/>
    <w:lsdException w:qFormat="1" w:unhideWhenUsed="0" w:uiPriority="0" w:semiHidden="0" w:name="HTML Address"/>
    <w:lsdException w:qFormat="1" w:unhideWhenUsed="0" w:uiPriority="0" w:semiHidden="0" w:name="HTML Cite"/>
    <w:lsdException w:qFormat="1" w:unhideWhenUsed="0" w:uiPriority="0" w:semiHidden="0" w:name="HTML Code"/>
    <w:lsdException w:qFormat="1" w:unhideWhenUsed="0" w:uiPriority="0" w:semiHidden="0" w:name="HTML Definition"/>
    <w:lsdException w:qFormat="1" w:unhideWhenUsed="0" w:uiPriority="0" w:semiHidden="0" w:name="HTML Keyboard"/>
    <w:lsdException w:qFormat="1" w:unhideWhenUsed="0" w:uiPriority="0" w:semiHidden="0" w:name="HTML Preformatted"/>
    <w:lsdException w:qFormat="1" w:unhideWhenUsed="0" w:uiPriority="0" w:semiHidden="0" w:name="HTML Sample"/>
    <w:lsdException w:qFormat="1" w:unhideWhenUsed="0" w:uiPriority="0" w:semiHidden="0" w:name="HTML Typewriter"/>
    <w:lsdException w:qFormat="1" w:unhideWhenUsed="0" w:uiPriority="0" w:semiHidden="0" w:name="HTML Variable"/>
    <w:lsdException w:qFormat="1" w:uiPriority="99" w:name="Normal Table"/>
    <w:lsdException w:qFormat="1" w:unhideWhenUsed="0" w:uiPriority="0" w:semiHidden="0" w:name="annotation subject"/>
    <w:lsdException w:qFormat="1" w:unhideWhenUsed="0" w:uiPriority="0" w:semiHidden="0" w:name="Table Simple 1"/>
    <w:lsdException w:qFormat="1" w:unhideWhenUsed="0" w:uiPriority="0" w:semiHidden="0" w:name="Table Simple 2"/>
    <w:lsdException w:qFormat="1" w:unhideWhenUsed="0" w:uiPriority="0" w:semiHidden="0" w:name="Table Simple 3"/>
    <w:lsdException w:qFormat="1" w:unhideWhenUsed="0" w:uiPriority="0" w:semiHidden="0" w:name="Table Classic 1"/>
    <w:lsdException w:qFormat="1" w:unhideWhenUsed="0" w:uiPriority="0" w:semiHidden="0" w:name="Table Classic 2"/>
    <w:lsdException w:qFormat="1" w:unhideWhenUsed="0" w:uiPriority="0" w:semiHidden="0" w:name="Table Classic 3"/>
    <w:lsdException w:qFormat="1" w:unhideWhenUsed="0" w:uiPriority="0" w:semiHidden="0" w:name="Table Classic 4"/>
    <w:lsdException w:qFormat="1" w:unhideWhenUsed="0" w:uiPriority="0" w:semiHidden="0" w:name="Table Colorful 1"/>
    <w:lsdException w:qFormat="1" w:unhideWhenUsed="0" w:uiPriority="0" w:semiHidden="0" w:name="Table Colorful 2"/>
    <w:lsdException w:qFormat="1" w:unhideWhenUsed="0" w:uiPriority="0" w:semiHidden="0" w:name="Table Colorful 3"/>
    <w:lsdException w:qFormat="1" w:unhideWhenUsed="0" w:uiPriority="0" w:semiHidden="0" w:name="Table Columns 1"/>
    <w:lsdException w:qFormat="1" w:unhideWhenUsed="0" w:uiPriority="0" w:semiHidden="0" w:name="Table Columns 2"/>
    <w:lsdException w:qFormat="1" w:unhideWhenUsed="0" w:uiPriority="0" w:semiHidden="0" w:name="Table Columns 3"/>
    <w:lsdException w:qFormat="1" w:unhideWhenUsed="0" w:uiPriority="0" w:semiHidden="0" w:name="Table Columns 4"/>
    <w:lsdException w:qFormat="1" w:unhideWhenUsed="0" w:uiPriority="0" w:semiHidden="0" w:name="Table Columns 5"/>
    <w:lsdException w:qFormat="1" w:unhideWhenUsed="0" w:uiPriority="0" w:semiHidden="0" w:name="Table Grid 1"/>
    <w:lsdException w:unhideWhenUsed="0" w:uiPriority="0" w:semiHidden="0" w:name="Table Grid 2"/>
    <w:lsdException w:qFormat="1" w:unhideWhenUsed="0" w:uiPriority="0" w:semiHidden="0" w:name="Table Grid 3"/>
    <w:lsdException w:qFormat="1" w:unhideWhenUsed="0" w:uiPriority="0" w:semiHidden="0" w:name="Table Grid 4"/>
    <w:lsdException w:qFormat="1" w:unhideWhenUsed="0" w:uiPriority="0" w:semiHidden="0" w:name="Table Grid 5"/>
    <w:lsdException w:qFormat="1" w:unhideWhenUsed="0" w:uiPriority="0" w:semiHidden="0" w:name="Table Grid 6"/>
    <w:lsdException w:qFormat="1" w:unhideWhenUsed="0" w:uiPriority="0" w:semiHidden="0" w:name="Table Grid 7"/>
    <w:lsdException w:qFormat="1" w:unhideWhenUsed="0" w:uiPriority="0" w:semiHidden="0" w:name="Table Grid 8"/>
    <w:lsdException w:qFormat="1" w:unhideWhenUsed="0" w:uiPriority="0" w:semiHidden="0" w:name="Table List 1"/>
    <w:lsdException w:qFormat="1" w:unhideWhenUsed="0" w:uiPriority="0" w:semiHidden="0" w:name="Table List 2"/>
    <w:lsdException w:qFormat="1" w:unhideWhenUsed="0" w:uiPriority="0" w:semiHidden="0" w:name="Table List 3"/>
    <w:lsdException w:qFormat="1" w:unhideWhenUsed="0" w:uiPriority="0" w:semiHidden="0" w:name="Table List 4"/>
    <w:lsdException w:qFormat="1" w:unhideWhenUsed="0" w:uiPriority="0" w:semiHidden="0" w:name="Table List 5"/>
    <w:lsdException w:qFormat="1" w:unhideWhenUsed="0" w:uiPriority="0" w:semiHidden="0" w:name="Table List 6"/>
    <w:lsdException w:qFormat="1" w:unhideWhenUsed="0" w:uiPriority="0" w:semiHidden="0" w:name="Table List 7"/>
    <w:lsdException w:qFormat="1" w:unhideWhenUsed="0" w:uiPriority="0" w:semiHidden="0" w:name="Table List 8"/>
    <w:lsdException w:qFormat="1" w:unhideWhenUsed="0" w:uiPriority="0" w:semiHidden="0" w:name="Table 3D effects 1"/>
    <w:lsdException w:qFormat="1" w:unhideWhenUsed="0" w:uiPriority="0" w:semiHidden="0" w:name="Table 3D effects 2"/>
    <w:lsdException w:qFormat="1" w:unhideWhenUsed="0" w:uiPriority="0" w:semiHidden="0" w:name="Table 3D effects 3"/>
    <w:lsdException w:qFormat="1" w:unhideWhenUsed="0" w:uiPriority="0" w:semiHidden="0" w:name="Table Contemporary"/>
    <w:lsdException w:qFormat="1" w:unhideWhenUsed="0" w:uiPriority="0" w:semiHidden="0" w:name="Table Elegant"/>
    <w:lsdException w:qFormat="1" w:unhideWhenUsed="0" w:uiPriority="0" w:semiHidden="0" w:name="Table Professional"/>
    <w:lsdException w:qFormat="1" w:unhideWhenUsed="0" w:uiPriority="0" w:semiHidden="0" w:name="Table Subtle 1"/>
    <w:lsdException w:qFormat="1" w:unhideWhenUsed="0" w:uiPriority="0" w:semiHidden="0" w:name="Table Subtle 2"/>
    <w:lsdException w:qFormat="1" w:unhideWhenUsed="0" w:uiPriority="0" w:semiHidden="0" w:name="Table Web 1"/>
    <w:lsdException w:qFormat="1" w:unhideWhenUsed="0" w:uiPriority="0" w:semiHidden="0" w:name="Table Web 2"/>
    <w:lsdException w:qFormat="1" w:unhideWhenUsed="0" w:uiPriority="0" w:semiHidden="0" w:name="Table Web 3"/>
    <w:lsdException w:qFormat="1" w:unhideWhenUsed="0" w:uiPriority="0" w:semiHidden="0" w:name="Balloon Text"/>
    <w:lsdException w:qFormat="1" w:unhideWhenUsed="0" w:uiPriority="0" w:semiHidden="0" w:name="Table Grid"/>
    <w:lsdException w:qFormat="1"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/>
      <w:suppressAutoHyphens/>
      <w:bidi w:val="0"/>
      <w:spacing w:before="0" w:after="0"/>
      <w:jc w:val="left"/>
    </w:pPr>
    <w:rPr>
      <w:rFonts w:asciiTheme="minorHAnsi" w:hAnsiTheme="minorHAnsi" w:eastAsiaTheme="minorEastAsia" w:cstheme="minorBidi"/>
      <w:color w:val="auto"/>
      <w:kern w:val="0"/>
      <w:sz w:val="20"/>
      <w:szCs w:val="20"/>
      <w:lang w:val="en-US" w:eastAsia="zh-CN" w:bidi="ar-SA"/>
    </w:rPr>
  </w:style>
  <w:style w:type="paragraph" w:styleId="2">
    <w:name w:val="heading 1"/>
    <w:basedOn w:val="1"/>
    <w:next w:val="1"/>
    <w:qFormat/>
    <w:uiPriority w:val="0"/>
    <w:pPr>
      <w:keepNext/>
      <w:spacing w:before="240" w:after="60"/>
      <w:outlineLvl w:val="0"/>
    </w:pPr>
    <w:rPr>
      <w:rFonts w:ascii="Arial" w:hAnsi="Arial"/>
      <w:b/>
      <w:kern w:val="2"/>
      <w:sz w:val="32"/>
    </w:rPr>
  </w:style>
  <w:style w:type="paragraph" w:styleId="3">
    <w:name w:val="heading 2"/>
    <w:basedOn w:val="1"/>
    <w:next w:val="1"/>
    <w:semiHidden/>
    <w:unhideWhenUsed/>
    <w:qFormat/>
    <w:uiPriority w:val="0"/>
    <w:pPr>
      <w:keepNext/>
      <w:spacing w:before="240" w:after="60"/>
      <w:outlineLvl w:val="1"/>
    </w:pPr>
    <w:rPr>
      <w:rFonts w:ascii="Arial" w:hAnsi="Arial"/>
      <w:b/>
      <w:i/>
      <w:sz w:val="28"/>
    </w:rPr>
  </w:style>
  <w:style w:type="paragraph" w:styleId="4">
    <w:name w:val="heading 3"/>
    <w:basedOn w:val="1"/>
    <w:next w:val="1"/>
    <w:semiHidden/>
    <w:unhideWhenUsed/>
    <w:qFormat/>
    <w:uiPriority w:val="0"/>
    <w:pPr>
      <w:keepNext/>
      <w:spacing w:before="240" w:after="60"/>
      <w:outlineLvl w:val="2"/>
    </w:pPr>
    <w:rPr>
      <w:rFonts w:ascii="Arial" w:hAnsi="Arial"/>
      <w:b/>
      <w:sz w:val="26"/>
    </w:rPr>
  </w:style>
  <w:style w:type="paragraph" w:styleId="5">
    <w:name w:val="heading 4"/>
    <w:basedOn w:val="1"/>
    <w:next w:val="1"/>
    <w:semiHidden/>
    <w:unhideWhenUsed/>
    <w:qFormat/>
    <w:uiPriority w:val="0"/>
    <w:pPr>
      <w:keepNext/>
      <w:spacing w:before="240" w:after="60"/>
      <w:outlineLvl w:val="3"/>
    </w:pPr>
    <w:rPr>
      <w:b/>
      <w:sz w:val="28"/>
    </w:rPr>
  </w:style>
  <w:style w:type="paragraph" w:styleId="6">
    <w:name w:val="heading 5"/>
    <w:basedOn w:val="1"/>
    <w:next w:val="1"/>
    <w:semiHidden/>
    <w:unhideWhenUsed/>
    <w:qFormat/>
    <w:uiPriority w:val="0"/>
    <w:pPr>
      <w:spacing w:before="240" w:after="60"/>
      <w:outlineLvl w:val="4"/>
    </w:pPr>
    <w:rPr>
      <w:b/>
      <w:i/>
      <w:sz w:val="26"/>
    </w:rPr>
  </w:style>
  <w:style w:type="paragraph" w:styleId="7">
    <w:name w:val="heading 6"/>
    <w:basedOn w:val="1"/>
    <w:next w:val="1"/>
    <w:semiHidden/>
    <w:unhideWhenUsed/>
    <w:qFormat/>
    <w:uiPriority w:val="0"/>
    <w:pPr>
      <w:spacing w:before="240" w:after="60"/>
      <w:outlineLvl w:val="5"/>
    </w:pPr>
    <w:rPr>
      <w:b/>
      <w:sz w:val="22"/>
    </w:rPr>
  </w:style>
  <w:style w:type="paragraph" w:styleId="8">
    <w:name w:val="heading 7"/>
    <w:basedOn w:val="1"/>
    <w:next w:val="1"/>
    <w:semiHidden/>
    <w:unhideWhenUsed/>
    <w:qFormat/>
    <w:uiPriority w:val="0"/>
    <w:pPr>
      <w:spacing w:before="240" w:after="60"/>
      <w:outlineLvl w:val="6"/>
    </w:pPr>
  </w:style>
  <w:style w:type="paragraph" w:styleId="9">
    <w:name w:val="heading 8"/>
    <w:basedOn w:val="1"/>
    <w:next w:val="1"/>
    <w:semiHidden/>
    <w:unhideWhenUsed/>
    <w:qFormat/>
    <w:uiPriority w:val="0"/>
    <w:pPr>
      <w:spacing w:before="240" w:after="60"/>
      <w:outlineLvl w:val="7"/>
    </w:pPr>
    <w:rPr>
      <w:i/>
    </w:rPr>
  </w:style>
  <w:style w:type="paragraph" w:styleId="10">
    <w:name w:val="heading 9"/>
    <w:basedOn w:val="1"/>
    <w:next w:val="1"/>
    <w:semiHidden/>
    <w:unhideWhenUsed/>
    <w:qFormat/>
    <w:uiPriority w:val="0"/>
    <w:pPr>
      <w:spacing w:before="240" w:after="60"/>
      <w:outlineLvl w:val="8"/>
    </w:pPr>
    <w:rPr>
      <w:rFonts w:ascii="Arial" w:hAnsi="Arial"/>
      <w:sz w:val="22"/>
    </w:rPr>
  </w:style>
  <w:style w:type="character" w:default="1" w:styleId="11">
    <w:name w:val="Default Paragraph Font"/>
    <w:semiHidden/>
    <w:unhideWhenUsed/>
    <w:qFormat/>
    <w:uiPriority w:val="1"/>
  </w:style>
  <w:style w:type="table" w:default="1" w:styleId="12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13">
    <w:name w:val="Balloon Text"/>
    <w:basedOn w:val="1"/>
    <w:qFormat/>
    <w:uiPriority w:val="0"/>
    <w:rPr>
      <w:sz w:val="16"/>
      <w:szCs w:val="16"/>
    </w:rPr>
  </w:style>
  <w:style w:type="paragraph" w:styleId="14">
    <w:name w:val="Block Text"/>
    <w:basedOn w:val="1"/>
    <w:qFormat/>
    <w:uiPriority w:val="0"/>
    <w:pPr>
      <w:spacing w:before="0" w:after="120"/>
      <w:ind w:left="1440" w:right="1440"/>
    </w:pPr>
  </w:style>
  <w:style w:type="paragraph" w:styleId="15">
    <w:name w:val="Body Text"/>
    <w:basedOn w:val="1"/>
    <w:qFormat/>
    <w:uiPriority w:val="0"/>
    <w:pPr>
      <w:spacing w:before="0" w:after="140" w:line="276" w:lineRule="auto"/>
    </w:pPr>
  </w:style>
  <w:style w:type="paragraph" w:styleId="16">
    <w:name w:val="Body Text 2"/>
    <w:basedOn w:val="1"/>
    <w:qFormat/>
    <w:uiPriority w:val="0"/>
    <w:pPr>
      <w:spacing w:before="0" w:after="120" w:line="480" w:lineRule="auto"/>
    </w:pPr>
  </w:style>
  <w:style w:type="paragraph" w:styleId="17">
    <w:name w:val="Body Text 3"/>
    <w:basedOn w:val="1"/>
    <w:qFormat/>
    <w:uiPriority w:val="0"/>
    <w:pPr>
      <w:spacing w:before="0" w:after="120"/>
    </w:pPr>
    <w:rPr>
      <w:sz w:val="16"/>
      <w:szCs w:val="16"/>
    </w:rPr>
  </w:style>
  <w:style w:type="paragraph" w:styleId="18">
    <w:name w:val="Body Text First Indent 2"/>
    <w:basedOn w:val="19"/>
    <w:qFormat/>
    <w:uiPriority w:val="0"/>
    <w:pPr>
      <w:ind w:firstLine="210"/>
    </w:pPr>
  </w:style>
  <w:style w:type="paragraph" w:customStyle="1" w:styleId="19">
    <w:name w:val="Body Text1"/>
    <w:basedOn w:val="1"/>
    <w:qFormat/>
    <w:uiPriority w:val="0"/>
    <w:pPr>
      <w:spacing w:before="0" w:after="120"/>
      <w:ind w:left="283"/>
    </w:pPr>
  </w:style>
  <w:style w:type="paragraph" w:styleId="20">
    <w:name w:val="Body Text Indent 2"/>
    <w:basedOn w:val="1"/>
    <w:qFormat/>
    <w:uiPriority w:val="0"/>
    <w:pPr>
      <w:spacing w:before="0" w:after="120" w:line="480" w:lineRule="auto"/>
      <w:ind w:left="283"/>
    </w:pPr>
  </w:style>
  <w:style w:type="paragraph" w:styleId="21">
    <w:name w:val="Body Text Indent 3"/>
    <w:basedOn w:val="1"/>
    <w:qFormat/>
    <w:uiPriority w:val="0"/>
    <w:pPr>
      <w:spacing w:before="0" w:after="120"/>
      <w:ind w:left="283"/>
    </w:pPr>
    <w:rPr>
      <w:sz w:val="16"/>
      <w:szCs w:val="16"/>
    </w:rPr>
  </w:style>
  <w:style w:type="paragraph" w:styleId="22">
    <w:name w:val="caption"/>
    <w:basedOn w:val="1"/>
    <w:next w:val="1"/>
    <w:semiHidden/>
    <w:unhideWhenUsed/>
    <w:qFormat/>
    <w:uiPriority w:val="0"/>
    <w:rPr>
      <w:rFonts w:ascii="Arial" w:hAnsi="Arial" w:eastAsia="SimHei" w:cs="Arial"/>
    </w:rPr>
  </w:style>
  <w:style w:type="paragraph" w:styleId="23">
    <w:name w:val="Closing"/>
    <w:basedOn w:val="1"/>
    <w:qFormat/>
    <w:uiPriority w:val="0"/>
    <w:pPr>
      <w:ind w:left="4252"/>
    </w:pPr>
  </w:style>
  <w:style w:type="character" w:styleId="24">
    <w:name w:val="annotation reference"/>
    <w:basedOn w:val="11"/>
    <w:qFormat/>
    <w:uiPriority w:val="0"/>
    <w:rPr>
      <w:sz w:val="21"/>
      <w:szCs w:val="21"/>
    </w:rPr>
  </w:style>
  <w:style w:type="paragraph" w:styleId="25">
    <w:name w:val="annotation text"/>
    <w:basedOn w:val="1"/>
    <w:qFormat/>
    <w:uiPriority w:val="0"/>
  </w:style>
  <w:style w:type="paragraph" w:styleId="26">
    <w:name w:val="annotation subject"/>
    <w:basedOn w:val="25"/>
    <w:next w:val="25"/>
    <w:qFormat/>
    <w:uiPriority w:val="0"/>
    <w:rPr>
      <w:b/>
      <w:bCs/>
    </w:rPr>
  </w:style>
  <w:style w:type="paragraph" w:styleId="27">
    <w:name w:val="Date"/>
    <w:basedOn w:val="1"/>
    <w:next w:val="1"/>
    <w:qFormat/>
    <w:uiPriority w:val="0"/>
  </w:style>
  <w:style w:type="paragraph" w:styleId="28">
    <w:name w:val="Document Map"/>
    <w:basedOn w:val="1"/>
    <w:qFormat/>
    <w:uiPriority w:val="0"/>
    <w:pPr>
      <w:shd w:val="clear" w:color="auto" w:fill="000080"/>
    </w:pPr>
  </w:style>
  <w:style w:type="paragraph" w:styleId="29">
    <w:name w:val="E-mail Signature"/>
    <w:basedOn w:val="1"/>
    <w:qFormat/>
    <w:uiPriority w:val="0"/>
  </w:style>
  <w:style w:type="character" w:styleId="30">
    <w:name w:val="Emphasis"/>
    <w:basedOn w:val="11"/>
    <w:qFormat/>
    <w:uiPriority w:val="0"/>
    <w:rPr>
      <w:i/>
      <w:iCs/>
    </w:rPr>
  </w:style>
  <w:style w:type="character" w:styleId="31">
    <w:name w:val="endnote reference"/>
    <w:qFormat/>
    <w:uiPriority w:val="0"/>
    <w:rPr>
      <w:vertAlign w:val="superscript"/>
    </w:rPr>
  </w:style>
  <w:style w:type="paragraph" w:styleId="32">
    <w:name w:val="endnote text"/>
    <w:basedOn w:val="1"/>
    <w:qFormat/>
    <w:uiPriority w:val="0"/>
    <w:pPr>
      <w:snapToGrid w:val="0"/>
    </w:pPr>
  </w:style>
  <w:style w:type="paragraph" w:styleId="33">
    <w:name w:val="envelope address"/>
    <w:basedOn w:val="1"/>
    <w:qFormat/>
    <w:uiPriority w:val="0"/>
    <w:pPr>
      <w:ind w:left="2835"/>
    </w:pPr>
    <w:rPr>
      <w:rFonts w:ascii="Arial" w:hAnsi="Arial" w:cs="Arial"/>
      <w:szCs w:val="24"/>
    </w:rPr>
  </w:style>
  <w:style w:type="paragraph" w:styleId="34">
    <w:name w:val="envelope return"/>
    <w:basedOn w:val="1"/>
    <w:qFormat/>
    <w:uiPriority w:val="0"/>
    <w:rPr>
      <w:rFonts w:ascii="Arial" w:hAnsi="Arial" w:cs="Arial"/>
    </w:rPr>
  </w:style>
  <w:style w:type="character" w:styleId="35">
    <w:name w:val="FollowedHyperlink"/>
    <w:basedOn w:val="11"/>
    <w:qFormat/>
    <w:uiPriority w:val="0"/>
    <w:rPr>
      <w:color w:val="800080"/>
      <w:u w:val="single"/>
    </w:rPr>
  </w:style>
  <w:style w:type="paragraph" w:styleId="36">
    <w:name w:val="footer"/>
    <w:basedOn w:val="1"/>
    <w:qFormat/>
    <w:uiPriority w:val="0"/>
    <w:pPr>
      <w:tabs>
        <w:tab w:val="center" w:pos="4252"/>
        <w:tab w:val="right" w:pos="8504"/>
      </w:tabs>
    </w:pPr>
  </w:style>
  <w:style w:type="character" w:styleId="37">
    <w:name w:val="footnote reference"/>
    <w:qFormat/>
    <w:uiPriority w:val="0"/>
    <w:rPr>
      <w:vertAlign w:val="superscript"/>
    </w:rPr>
  </w:style>
  <w:style w:type="paragraph" w:styleId="38">
    <w:name w:val="footnote text"/>
    <w:basedOn w:val="1"/>
    <w:qFormat/>
    <w:uiPriority w:val="0"/>
    <w:pPr>
      <w:snapToGrid w:val="0"/>
    </w:pPr>
    <w:rPr>
      <w:sz w:val="18"/>
      <w:szCs w:val="18"/>
    </w:rPr>
  </w:style>
  <w:style w:type="paragraph" w:styleId="39">
    <w:name w:val="header"/>
    <w:basedOn w:val="1"/>
    <w:qFormat/>
    <w:uiPriority w:val="0"/>
    <w:pPr>
      <w:tabs>
        <w:tab w:val="center" w:pos="4252"/>
        <w:tab w:val="right" w:pos="8504"/>
      </w:tabs>
    </w:pPr>
  </w:style>
  <w:style w:type="character" w:styleId="40">
    <w:name w:val="HTML Acronym"/>
    <w:basedOn w:val="11"/>
    <w:qFormat/>
    <w:uiPriority w:val="0"/>
  </w:style>
  <w:style w:type="paragraph" w:styleId="41">
    <w:name w:val="HTML Address"/>
    <w:basedOn w:val="1"/>
    <w:qFormat/>
    <w:uiPriority w:val="0"/>
    <w:rPr>
      <w:i/>
      <w:iCs/>
    </w:rPr>
  </w:style>
  <w:style w:type="character" w:styleId="42">
    <w:name w:val="HTML Cite"/>
    <w:basedOn w:val="11"/>
    <w:qFormat/>
    <w:uiPriority w:val="0"/>
    <w:rPr>
      <w:i/>
      <w:iCs/>
    </w:rPr>
  </w:style>
  <w:style w:type="character" w:styleId="43">
    <w:name w:val="HTML Code"/>
    <w:basedOn w:val="11"/>
    <w:qFormat/>
    <w:uiPriority w:val="0"/>
    <w:rPr>
      <w:rFonts w:ascii="Courier New" w:hAnsi="Courier New" w:cs="Courier New"/>
      <w:sz w:val="20"/>
      <w:szCs w:val="20"/>
    </w:rPr>
  </w:style>
  <w:style w:type="character" w:styleId="44">
    <w:name w:val="HTML Definition"/>
    <w:basedOn w:val="11"/>
    <w:qFormat/>
    <w:uiPriority w:val="0"/>
    <w:rPr>
      <w:i/>
      <w:iCs/>
    </w:rPr>
  </w:style>
  <w:style w:type="character" w:styleId="45">
    <w:name w:val="HTML Keyboard"/>
    <w:basedOn w:val="11"/>
    <w:qFormat/>
    <w:uiPriority w:val="0"/>
    <w:rPr>
      <w:rFonts w:ascii="Courier New" w:hAnsi="Courier New" w:cs="Courier New"/>
      <w:sz w:val="20"/>
      <w:szCs w:val="20"/>
    </w:rPr>
  </w:style>
  <w:style w:type="paragraph" w:styleId="46">
    <w:name w:val="HTML Preformatted"/>
    <w:basedOn w:val="1"/>
    <w:qFormat/>
    <w:uiPriority w:val="0"/>
    <w:rPr>
      <w:rFonts w:ascii="Courier New" w:hAnsi="Courier New" w:cs="Courier New"/>
    </w:rPr>
  </w:style>
  <w:style w:type="character" w:styleId="47">
    <w:name w:val="HTML Sample"/>
    <w:basedOn w:val="11"/>
    <w:qFormat/>
    <w:uiPriority w:val="0"/>
    <w:rPr>
      <w:rFonts w:ascii="Courier New" w:hAnsi="Courier New" w:cs="Courier New"/>
    </w:rPr>
  </w:style>
  <w:style w:type="character" w:styleId="48">
    <w:name w:val="HTML Typewriter"/>
    <w:basedOn w:val="11"/>
    <w:qFormat/>
    <w:uiPriority w:val="0"/>
    <w:rPr>
      <w:rFonts w:ascii="Courier New" w:hAnsi="Courier New" w:cs="Courier New"/>
      <w:sz w:val="20"/>
      <w:szCs w:val="20"/>
    </w:rPr>
  </w:style>
  <w:style w:type="character" w:styleId="49">
    <w:name w:val="HTML Variable"/>
    <w:basedOn w:val="11"/>
    <w:qFormat/>
    <w:uiPriority w:val="0"/>
    <w:rPr>
      <w:i/>
      <w:iCs/>
    </w:rPr>
  </w:style>
  <w:style w:type="character" w:styleId="50">
    <w:name w:val="Hyperlink"/>
    <w:basedOn w:val="11"/>
    <w:uiPriority w:val="0"/>
    <w:rPr>
      <w:color w:val="000080"/>
      <w:u w:val="single"/>
    </w:rPr>
  </w:style>
  <w:style w:type="paragraph" w:styleId="51">
    <w:name w:val="index 1"/>
    <w:basedOn w:val="1"/>
    <w:next w:val="1"/>
    <w:qFormat/>
    <w:uiPriority w:val="0"/>
  </w:style>
  <w:style w:type="paragraph" w:styleId="52">
    <w:name w:val="index 2"/>
    <w:basedOn w:val="1"/>
    <w:next w:val="1"/>
    <w:qFormat/>
    <w:uiPriority w:val="0"/>
    <w:pPr>
      <w:ind w:left="200"/>
    </w:pPr>
  </w:style>
  <w:style w:type="paragraph" w:styleId="53">
    <w:name w:val="index 3"/>
    <w:basedOn w:val="1"/>
    <w:next w:val="1"/>
    <w:qFormat/>
    <w:uiPriority w:val="0"/>
    <w:pPr>
      <w:ind w:left="400"/>
    </w:pPr>
  </w:style>
  <w:style w:type="paragraph" w:styleId="54">
    <w:name w:val="index 4"/>
    <w:basedOn w:val="1"/>
    <w:next w:val="1"/>
    <w:qFormat/>
    <w:uiPriority w:val="0"/>
    <w:pPr>
      <w:ind w:left="600"/>
    </w:pPr>
  </w:style>
  <w:style w:type="paragraph" w:styleId="55">
    <w:name w:val="index 5"/>
    <w:basedOn w:val="1"/>
    <w:next w:val="1"/>
    <w:qFormat/>
    <w:uiPriority w:val="0"/>
    <w:pPr>
      <w:ind w:left="800"/>
    </w:pPr>
  </w:style>
  <w:style w:type="paragraph" w:styleId="56">
    <w:name w:val="index 6"/>
    <w:basedOn w:val="1"/>
    <w:next w:val="1"/>
    <w:qFormat/>
    <w:uiPriority w:val="0"/>
    <w:pPr>
      <w:ind w:left="1000"/>
    </w:pPr>
  </w:style>
  <w:style w:type="paragraph" w:styleId="57">
    <w:name w:val="index 7"/>
    <w:basedOn w:val="1"/>
    <w:next w:val="1"/>
    <w:qFormat/>
    <w:uiPriority w:val="0"/>
    <w:pPr>
      <w:ind w:left="1200"/>
    </w:pPr>
  </w:style>
  <w:style w:type="paragraph" w:styleId="58">
    <w:name w:val="index 8"/>
    <w:basedOn w:val="1"/>
    <w:next w:val="1"/>
    <w:qFormat/>
    <w:uiPriority w:val="0"/>
    <w:pPr>
      <w:ind w:left="1400"/>
    </w:pPr>
  </w:style>
  <w:style w:type="paragraph" w:styleId="59">
    <w:name w:val="index 9"/>
    <w:basedOn w:val="1"/>
    <w:next w:val="1"/>
    <w:qFormat/>
    <w:uiPriority w:val="0"/>
    <w:pPr>
      <w:ind w:left="1600"/>
    </w:pPr>
  </w:style>
  <w:style w:type="paragraph" w:styleId="60">
    <w:name w:val="index heading"/>
    <w:basedOn w:val="1"/>
    <w:next w:val="51"/>
    <w:qFormat/>
    <w:uiPriority w:val="0"/>
    <w:rPr>
      <w:rFonts w:ascii="Arial" w:hAnsi="Arial" w:cs="Arial"/>
      <w:b/>
      <w:bCs/>
    </w:rPr>
  </w:style>
  <w:style w:type="paragraph" w:styleId="61">
    <w:name w:val="List"/>
    <w:basedOn w:val="1"/>
    <w:qFormat/>
    <w:uiPriority w:val="0"/>
    <w:pPr>
      <w:ind w:left="283" w:hanging="283"/>
    </w:pPr>
  </w:style>
  <w:style w:type="paragraph" w:styleId="62">
    <w:name w:val="List 2"/>
    <w:basedOn w:val="1"/>
    <w:qFormat/>
    <w:uiPriority w:val="0"/>
    <w:pPr>
      <w:ind w:left="566" w:hanging="283"/>
    </w:pPr>
  </w:style>
  <w:style w:type="paragraph" w:styleId="63">
    <w:name w:val="List 3"/>
    <w:basedOn w:val="1"/>
    <w:qFormat/>
    <w:uiPriority w:val="0"/>
    <w:pPr>
      <w:ind w:left="849" w:hanging="283"/>
    </w:pPr>
  </w:style>
  <w:style w:type="paragraph" w:styleId="64">
    <w:name w:val="List 4"/>
    <w:basedOn w:val="1"/>
    <w:qFormat/>
    <w:uiPriority w:val="0"/>
    <w:pPr>
      <w:ind w:left="1132" w:hanging="283"/>
    </w:pPr>
  </w:style>
  <w:style w:type="paragraph" w:styleId="65">
    <w:name w:val="List 5"/>
    <w:basedOn w:val="1"/>
    <w:qFormat/>
    <w:uiPriority w:val="0"/>
    <w:pPr>
      <w:ind w:left="1415" w:hanging="283"/>
    </w:pPr>
  </w:style>
  <w:style w:type="paragraph" w:styleId="66">
    <w:name w:val="List Bullet"/>
    <w:basedOn w:val="1"/>
    <w:qFormat/>
    <w:uiPriority w:val="0"/>
    <w:pPr>
      <w:numPr>
        <w:ilvl w:val="0"/>
        <w:numId w:val="1"/>
      </w:numPr>
    </w:pPr>
  </w:style>
  <w:style w:type="paragraph" w:styleId="67">
    <w:name w:val="List Bullet 2"/>
    <w:basedOn w:val="1"/>
    <w:qFormat/>
    <w:uiPriority w:val="0"/>
    <w:pPr>
      <w:numPr>
        <w:ilvl w:val="0"/>
        <w:numId w:val="2"/>
      </w:numPr>
    </w:pPr>
  </w:style>
  <w:style w:type="paragraph" w:styleId="68">
    <w:name w:val="List Bullet 3"/>
    <w:basedOn w:val="1"/>
    <w:qFormat/>
    <w:uiPriority w:val="0"/>
    <w:pPr>
      <w:numPr>
        <w:ilvl w:val="0"/>
        <w:numId w:val="3"/>
      </w:numPr>
    </w:pPr>
  </w:style>
  <w:style w:type="paragraph" w:styleId="69">
    <w:name w:val="List Bullet 4"/>
    <w:basedOn w:val="1"/>
    <w:qFormat/>
    <w:uiPriority w:val="0"/>
    <w:pPr>
      <w:numPr>
        <w:ilvl w:val="0"/>
        <w:numId w:val="4"/>
      </w:numPr>
    </w:pPr>
  </w:style>
  <w:style w:type="paragraph" w:styleId="70">
    <w:name w:val="List Bullet 5"/>
    <w:basedOn w:val="1"/>
    <w:qFormat/>
    <w:uiPriority w:val="0"/>
    <w:pPr>
      <w:numPr>
        <w:ilvl w:val="0"/>
        <w:numId w:val="5"/>
      </w:numPr>
    </w:pPr>
  </w:style>
  <w:style w:type="paragraph" w:styleId="71">
    <w:name w:val="List Continue"/>
    <w:basedOn w:val="1"/>
    <w:qFormat/>
    <w:uiPriority w:val="0"/>
    <w:pPr>
      <w:spacing w:before="0" w:after="120"/>
      <w:ind w:left="283"/>
    </w:pPr>
  </w:style>
  <w:style w:type="paragraph" w:styleId="72">
    <w:name w:val="List Continue 2"/>
    <w:basedOn w:val="1"/>
    <w:qFormat/>
    <w:uiPriority w:val="0"/>
    <w:pPr>
      <w:spacing w:before="0" w:after="120"/>
      <w:ind w:left="566"/>
    </w:pPr>
  </w:style>
  <w:style w:type="paragraph" w:styleId="73">
    <w:name w:val="List Continue 3"/>
    <w:basedOn w:val="1"/>
    <w:qFormat/>
    <w:uiPriority w:val="0"/>
    <w:pPr>
      <w:spacing w:before="0" w:after="120"/>
      <w:ind w:left="849"/>
    </w:pPr>
  </w:style>
  <w:style w:type="paragraph" w:styleId="74">
    <w:name w:val="List Continue 4"/>
    <w:basedOn w:val="1"/>
    <w:qFormat/>
    <w:uiPriority w:val="0"/>
    <w:pPr>
      <w:spacing w:before="0" w:after="120"/>
      <w:ind w:left="1132"/>
    </w:pPr>
  </w:style>
  <w:style w:type="paragraph" w:styleId="75">
    <w:name w:val="List Continue 5"/>
    <w:basedOn w:val="1"/>
    <w:qFormat/>
    <w:uiPriority w:val="0"/>
    <w:pPr>
      <w:spacing w:before="0" w:after="120"/>
      <w:ind w:left="1415"/>
    </w:pPr>
  </w:style>
  <w:style w:type="paragraph" w:styleId="76">
    <w:name w:val="List Number"/>
    <w:basedOn w:val="1"/>
    <w:qFormat/>
    <w:uiPriority w:val="0"/>
    <w:pPr>
      <w:numPr>
        <w:ilvl w:val="0"/>
        <w:numId w:val="6"/>
      </w:numPr>
    </w:pPr>
  </w:style>
  <w:style w:type="paragraph" w:styleId="77">
    <w:name w:val="List Number 2"/>
    <w:basedOn w:val="1"/>
    <w:qFormat/>
    <w:uiPriority w:val="0"/>
    <w:pPr>
      <w:numPr>
        <w:ilvl w:val="0"/>
        <w:numId w:val="7"/>
      </w:numPr>
    </w:pPr>
  </w:style>
  <w:style w:type="paragraph" w:styleId="78">
    <w:name w:val="List Number 3"/>
    <w:basedOn w:val="1"/>
    <w:qFormat/>
    <w:uiPriority w:val="0"/>
    <w:pPr>
      <w:numPr>
        <w:ilvl w:val="0"/>
        <w:numId w:val="8"/>
      </w:numPr>
    </w:pPr>
  </w:style>
  <w:style w:type="paragraph" w:styleId="79">
    <w:name w:val="List Number 4"/>
    <w:basedOn w:val="1"/>
    <w:qFormat/>
    <w:uiPriority w:val="0"/>
    <w:pPr>
      <w:numPr>
        <w:ilvl w:val="0"/>
        <w:numId w:val="9"/>
      </w:numPr>
    </w:pPr>
  </w:style>
  <w:style w:type="paragraph" w:styleId="80">
    <w:name w:val="List Number 5"/>
    <w:basedOn w:val="1"/>
    <w:qFormat/>
    <w:uiPriority w:val="0"/>
    <w:pPr>
      <w:numPr>
        <w:ilvl w:val="0"/>
        <w:numId w:val="10"/>
      </w:numPr>
    </w:pPr>
  </w:style>
  <w:style w:type="paragraph" w:styleId="81">
    <w:name w:val="macro"/>
    <w:qFormat/>
    <w:uiPriority w:val="0"/>
    <w:pPr>
      <w:widowControl w:val="0"/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  <w:suppressAutoHyphens/>
      <w:overflowPunct/>
      <w:bidi w:val="0"/>
      <w:snapToGrid w:val="0"/>
      <w:spacing w:before="0" w:after="0"/>
      <w:jc w:val="left"/>
    </w:pPr>
    <w:rPr>
      <w:rFonts w:ascii="Courier New" w:hAnsi="Courier New" w:cs="Courier New" w:eastAsiaTheme="minorEastAsia"/>
      <w:color w:val="auto"/>
      <w:kern w:val="2"/>
      <w:sz w:val="24"/>
      <w:szCs w:val="24"/>
      <w:lang w:val="en-US" w:eastAsia="zh-CN" w:bidi="ar-SA"/>
    </w:rPr>
  </w:style>
  <w:style w:type="paragraph" w:styleId="82">
    <w:name w:val="Message Header"/>
    <w:basedOn w:val="1"/>
    <w:qFormat/>
    <w:uiPriority w:val="0"/>
    <w:pPr>
      <w:pBdr>
        <w:top w:val="single" w:color="000000" w:sz="6" w:space="1"/>
        <w:left w:val="single" w:color="000000" w:sz="6" w:space="1"/>
        <w:bottom w:val="single" w:color="000000" w:sz="6" w:space="1"/>
        <w:right w:val="single" w:color="000000" w:sz="6" w:space="1"/>
      </w:pBdr>
      <w:shd w:val="pct20" w:color="auto" w:fill="auto"/>
      <w:ind w:left="1134" w:hanging="1134"/>
    </w:pPr>
    <w:rPr>
      <w:rFonts w:ascii="Arial" w:hAnsi="Arial" w:cs="Arial"/>
      <w:szCs w:val="24"/>
    </w:rPr>
  </w:style>
  <w:style w:type="paragraph" w:styleId="83">
    <w:name w:val="Normal (Web)"/>
    <w:basedOn w:val="1"/>
    <w:qFormat/>
    <w:uiPriority w:val="0"/>
    <w:rPr>
      <w:szCs w:val="24"/>
    </w:rPr>
  </w:style>
  <w:style w:type="paragraph" w:styleId="84">
    <w:name w:val="Normal Indent"/>
    <w:basedOn w:val="1"/>
    <w:qFormat/>
    <w:uiPriority w:val="0"/>
    <w:pPr>
      <w:ind w:left="708"/>
    </w:pPr>
  </w:style>
  <w:style w:type="paragraph" w:styleId="85">
    <w:name w:val="Note Heading"/>
    <w:basedOn w:val="1"/>
    <w:next w:val="1"/>
    <w:qFormat/>
    <w:uiPriority w:val="0"/>
  </w:style>
  <w:style w:type="character" w:styleId="86">
    <w:name w:val="page number"/>
    <w:basedOn w:val="11"/>
    <w:qFormat/>
    <w:uiPriority w:val="0"/>
  </w:style>
  <w:style w:type="paragraph" w:styleId="87">
    <w:name w:val="Plain Text"/>
    <w:basedOn w:val="1"/>
    <w:qFormat/>
    <w:uiPriority w:val="0"/>
    <w:rPr>
      <w:rFonts w:ascii="Courier New" w:hAnsi="Courier New" w:cs="Courier New"/>
    </w:rPr>
  </w:style>
  <w:style w:type="paragraph" w:styleId="88">
    <w:name w:val="Signature"/>
    <w:basedOn w:val="1"/>
    <w:qFormat/>
    <w:uiPriority w:val="0"/>
    <w:pPr>
      <w:ind w:left="4252"/>
    </w:pPr>
  </w:style>
  <w:style w:type="character" w:styleId="89">
    <w:name w:val="Strong"/>
    <w:basedOn w:val="11"/>
    <w:qFormat/>
    <w:uiPriority w:val="0"/>
    <w:rPr>
      <w:b/>
      <w:bCs/>
    </w:rPr>
  </w:style>
  <w:style w:type="paragraph" w:styleId="90">
    <w:name w:val="Subtitle"/>
    <w:basedOn w:val="1"/>
    <w:qFormat/>
    <w:uiPriority w:val="0"/>
    <w:pPr>
      <w:spacing w:before="0" w:after="60"/>
      <w:jc w:val="center"/>
      <w:outlineLvl w:val="1"/>
    </w:pPr>
    <w:rPr>
      <w:rFonts w:ascii="Arial" w:hAnsi="Arial" w:cs="Arial"/>
      <w:szCs w:val="24"/>
    </w:rPr>
  </w:style>
  <w:style w:type="table" w:styleId="91">
    <w:name w:val="Table 3D effects 1"/>
    <w:basedOn w:val="12"/>
    <w:qFormat/>
    <w:uiPriority w:val="0"/>
    <w:tblPr/>
    <w:tcPr>
      <w:shd w:val="solid" w:color="C0C0C0" w:fill="FFFFFF"/>
    </w:tcPr>
    <w:tblStylePr w:type="firstRow">
      <w:rPr>
        <w:b/>
        <w:bCs/>
      </w:rPr>
      <w:tblPr/>
      <w:tcPr>
        <w:tcBorders>
          <w:top w:val="nil"/>
          <w:left w:val="single" w:color="80808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FFFFFF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single" w:color="808080" w:sz="6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single" w:color="FFFFFF" w:sz="6" w:space="0"/>
          <w:right w:val="nil"/>
          <w:insideH w:val="nil"/>
          <w:insideV w:val="nil"/>
          <w:tl2br w:val="nil"/>
          <w:tr2bl w:val="nil"/>
        </w:tcBorders>
      </w:tcPr>
    </w:tblStylePr>
    <w:tblStylePr w:type="ne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e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color w:val="00008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2">
    <w:name w:val="Table 3D effects 2"/>
    <w:basedOn w:val="12"/>
    <w:qFormat/>
    <w:uiPriority w:val="0"/>
    <w:tblPr>
      <w:tblStyleRowBandSize w:val="1"/>
    </w:tblPr>
    <w:tcPr>
      <w:shd w:val="solid" w:color="C0C0C0" w:fill="FFFFFF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808080" w:sz="6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nil"/>
          <w:right w:val="single" w:color="FFFFFF" w:sz="6" w:space="0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single" w:color="808080" w:sz="6" w:space="0"/>
          <w:left w:val="single" w:color="FFFFFF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3">
    <w:name w:val="Table 3D effects 3"/>
    <w:basedOn w:val="12"/>
    <w:qFormat/>
    <w:uiPriority w:val="0"/>
    <w:tblPr>
      <w:tblStyleRowBandSize w:val="1"/>
      <w:tblStyleColBandSize w:val="1"/>
    </w:tbl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808080" w:sz="6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nil"/>
          <w:right w:val="single" w:color="FFFFFF" w:sz="6" w:space="0"/>
          <w:insideH w:val="nil"/>
          <w:insideV w:val="nil"/>
          <w:tl2br w:val="nil"/>
          <w:tr2bl w:val="nil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50" w:color="C0C0C0" w:fill="FFFFFF"/>
      </w:tcPr>
    </w:tblStylePr>
    <w:tblStylePr w:type="band1Horz">
      <w:tblPr/>
      <w:tcPr>
        <w:tcBorders>
          <w:top w:val="single" w:color="808080" w:sz="6" w:space="0"/>
          <w:left w:val="single" w:color="FFFFFF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4">
    <w:name w:val="Table Classic 1"/>
    <w:basedOn w:val="12"/>
    <w:qFormat/>
    <w:uiPriority w:val="0"/>
    <w:tblPr>
      <w:tblBorders>
        <w:top w:val="single" w:color="000000" w:sz="12" w:space="0"/>
        <w:bottom w:val="single" w:color="000000" w:sz="12" w:space="0"/>
      </w:tblBorders>
    </w:tblPr>
    <w:tcPr>
      <w:shd w:val="clear" w:color="auto" w:fill="auto"/>
    </w:tcPr>
    <w:tblStylePr w:type="firstRow">
      <w:rPr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color w:val="auto"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000000" w:sz="6" w:space="0"/>
          <w:insideH w:val="nil"/>
          <w:insideV w:val="nil"/>
          <w:tl2br w:val="nil"/>
          <w:tr2bl w:val="nil"/>
        </w:tcBorders>
      </w:tcPr>
    </w:tblStylePr>
    <w:tblStylePr w:type="neCell">
      <w:rPr>
        <w:b/>
        <w:bCs/>
        <w:i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5">
    <w:name w:val="Table Classic 2"/>
    <w:basedOn w:val="12"/>
    <w:qFormat/>
    <w:uiPriority w:val="0"/>
    <w:tblPr>
      <w:tblBorders>
        <w:top w:val="single" w:color="000000" w:sz="12" w:space="0"/>
        <w:bottom w:val="single" w:color="000000" w:sz="12" w:space="0"/>
      </w:tblBorders>
    </w:tblPr>
    <w:tcPr>
      <w:shd w:val="clear" w:color="auto" w:fill="auto"/>
    </w:tcPr>
    <w:tblStylePr w:type="firstRow">
      <w:rPr>
        <w:color w:val="FFFFFF"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800080" w:fill="FFFFFF"/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800080" w:fill="FFFFFF"/>
      </w:tcPr>
    </w:tblStylePr>
    <w:tblStylePr w:type="swCell">
      <w:rPr>
        <w:color w:val="00008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6">
    <w:name w:val="Table Classic 3"/>
    <w:basedOn w:val="12"/>
    <w:qFormat/>
    <w:uiPriority w:val="0"/>
    <w:rPr>
      <w:color w:val="000080"/>
    </w:rPr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</w:tblBorders>
    </w:tblPr>
    <w:tcPr>
      <w:shd w:val="solid" w:color="C0C0C0" w:fill="FFFFFF"/>
    </w:tc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rPr>
        <w:color w:val="000080"/>
      </w:rPr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FFFFFF" w:fill="FFFFFF"/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7">
    <w:name w:val="Table Classic 4"/>
    <w:basedOn w:val="12"/>
    <w:qFormat/>
    <w:uiPriority w:val="0"/>
    <w:tblPr>
      <w:tblBorders>
        <w:top w:val="single" w:color="000000" w:sz="12" w:space="0"/>
        <w:left w:val="single" w:color="000000" w:sz="6" w:space="0"/>
        <w:bottom w:val="single" w:color="000000" w:sz="12" w:space="0"/>
        <w:right w:val="single" w:color="000000" w:sz="6" w:space="0"/>
      </w:tblBorders>
    </w:tblPr>
    <w:tcPr>
      <w:shd w:val="clear" w:color="auto" w:fill="auto"/>
    </w:tc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50" w:color="000080" w:fill="FFFFFF"/>
      </w:tcPr>
    </w:tblStylePr>
    <w:tblStylePr w:type="lastRow">
      <w:rPr>
        <w:color w:val="000080"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50" w:color="000000" w:fill="FFFFFF"/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color w:val="00008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8">
    <w:name w:val="Table Colorful 1"/>
    <w:basedOn w:val="12"/>
    <w:qFormat/>
    <w:uiPriority w:val="0"/>
    <w:rPr>
      <w:color w:val="FFFFFF"/>
    </w:rPr>
    <w:tblPr>
      <w:tblBorders>
        <w:top w:val="single" w:color="008080" w:sz="12" w:space="0"/>
        <w:left w:val="single" w:color="008080" w:sz="12" w:space="0"/>
        <w:bottom w:val="single" w:color="008080" w:sz="12" w:space="0"/>
        <w:right w:val="single" w:color="008080" w:sz="12" w:space="0"/>
        <w:insideH w:val="single" w:color="00FFFF" w:sz="6" w:space="0"/>
      </w:tblBorders>
    </w:tblPr>
    <w:tcPr>
      <w:shd w:val="solid" w:color="008080" w:fill="FFFFFF"/>
    </w:tcPr>
    <w:tblStylePr w:type="firstRow">
      <w:rPr>
        <w:b/>
        <w:bCs/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  <w:tblStylePr w:type="firstCol">
      <w:rPr>
        <w:b/>
        <w:bCs/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  <w:tblStylePr w:type="swCell">
      <w:rPr>
        <w:b/>
        <w:bCs/>
        <w:i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9">
    <w:name w:val="Table Colorful 2"/>
    <w:basedOn w:val="12"/>
    <w:qFormat/>
    <w:uiPriority w:val="0"/>
    <w:tblPr>
      <w:tblBorders>
        <w:bottom w:val="single" w:color="000000" w:sz="12" w:space="0"/>
      </w:tblBorders>
    </w:tblPr>
    <w:tcPr>
      <w:shd w:val="pct20" w:color="FFFF00" w:fill="FFFFFF"/>
    </w:tcPr>
    <w:tblStylePr w:type="firstRow">
      <w:rPr>
        <w:b/>
        <w:bCs/>
        <w:i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800000" w:fill="FFFFFF"/>
      </w:tcPr>
    </w:tblStylePr>
    <w:tblStylePr w:type="firstCol">
      <w:rPr>
        <w:b/>
        <w:bCs/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swCell">
      <w:rPr>
        <w:b/>
        <w:bCs/>
        <w:i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00">
    <w:name w:val="Table Colorful 3"/>
    <w:basedOn w:val="12"/>
    <w:qFormat/>
    <w:uiPriority w:val="0"/>
    <w:tblPr>
      <w:tblBorders>
        <w:top w:val="single" w:color="000000" w:sz="18" w:space="0"/>
        <w:left w:val="single" w:color="000000" w:sz="18" w:space="0"/>
        <w:bottom w:val="single" w:color="000000" w:sz="18" w:space="0"/>
        <w:right w:val="single" w:color="000000" w:sz="18" w:space="0"/>
        <w:insideH w:val="single" w:color="C0C0C0" w:sz="6" w:space="0"/>
      </w:tblBorders>
    </w:tblPr>
    <w:tcPr>
      <w:shd w:val="pct25" w:color="008080" w:fill="FFFFFF"/>
    </w:tcPr>
    <w:tblStylePr w:type="firstRow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008080" w:fill="FFFFFF"/>
      </w:tcPr>
    </w:tblStylePr>
    <w:tblStylePr w:type="firstCol">
      <w:tblPr/>
      <w:tcPr>
        <w:tcBorders>
          <w:top w:val="nil"/>
          <w:left w:val="nil"/>
          <w:bottom w:val="single" w:color="000000" w:sz="36" w:space="0"/>
          <w:right w:val="single" w:color="000000" w:sz="6" w:space="0"/>
          <w:insideH w:val="nil"/>
          <w:insideV w:val="nil"/>
          <w:tl2br w:val="nil"/>
          <w:tr2bl w:val="nil"/>
        </w:tcBorders>
        <w:shd w:val="solid" w:color="008080" w:fill="FFFFFF"/>
      </w:tcPr>
    </w:tblStylePr>
    <w:tblStylePr w:type="n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</w:style>
  <w:style w:type="table" w:styleId="101">
    <w:name w:val="Table Columns 1"/>
    <w:basedOn w:val="12"/>
    <w:qFormat/>
    <w:uiPriority w:val="0"/>
    <w:rPr>
      <w:b/>
      <w:bCs/>
    </w:rPr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</w:tblBorders>
    </w:tblPr>
    <w:tblStylePr w:type="firstRow">
      <w:rPr>
        <w:b w:val="0"/>
        <w:bCs w:val="0"/>
      </w:rPr>
      <w:tblPr/>
      <w:tcPr>
        <w:tcBorders>
          <w:top w:val="nil"/>
          <w:left w:val="double" w:color="000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rPr>
        <w:color w:val="auto"/>
      </w:rPr>
      <w:tblPr/>
      <w:tcPr>
        <w:shd w:val="pct25" w:color="000000" w:fill="FFFFFF"/>
      </w:tcPr>
    </w:tblStylePr>
    <w:tblStylePr w:type="band2Vert">
      <w:rPr>
        <w:color w:val="auto"/>
      </w:rPr>
      <w:tblPr/>
      <w:tcPr>
        <w:shd w:val="pct25" w:color="FFFF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02">
    <w:name w:val="Table Columns 2"/>
    <w:basedOn w:val="12"/>
    <w:qFormat/>
    <w:uiPriority w:val="0"/>
    <w:rPr>
      <w:b/>
      <w:bCs/>
    </w:rPr>
    <w:tblPr>
      <w:tblStyleColBandSize w:val="1"/>
    </w:tblPr>
    <w:tblStylePr w:type="firstRow">
      <w:rPr>
        <w:color w:val="FFFFFF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rPr>
        <w:color w:val="auto"/>
      </w:rPr>
      <w:tblPr/>
      <w:tcPr>
        <w:shd w:val="pct30" w:color="000000" w:fill="FFFFFF"/>
      </w:tcPr>
    </w:tblStylePr>
    <w:tblStylePr w:type="band2Vert">
      <w:rPr>
        <w:color w:val="auto"/>
      </w:rPr>
      <w:tblPr/>
      <w:tcPr>
        <w:shd w:val="pct25" w:color="00FF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03">
    <w:name w:val="Table Columns 3"/>
    <w:basedOn w:val="12"/>
    <w:qFormat/>
    <w:uiPriority w:val="0"/>
    <w:rPr>
      <w:b/>
      <w:bCs/>
    </w:rPr>
    <w:tblPr>
      <w:tblBorders>
        <w:top w:val="single" w:color="000080" w:sz="6" w:space="0"/>
        <w:left w:val="single" w:color="000080" w:sz="6" w:space="0"/>
        <w:bottom w:val="single" w:color="000080" w:sz="6" w:space="0"/>
        <w:right w:val="single" w:color="000080" w:sz="6" w:space="0"/>
        <w:insideV w:val="single" w:color="000080" w:sz="6" w:space="0"/>
      </w:tblBorders>
    </w:tblPr>
    <w:tblStylePr w:type="firstRow">
      <w:rPr>
        <w:color w:val="FFFFFF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single" w:color="00008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04">
    <w:name w:val="Table Columns 4"/>
    <w:basedOn w:val="12"/>
    <w:qFormat/>
    <w:uiPriority w:val="0"/>
    <w:tblPr>
      <w:tblStyleColBandSize w:val="1"/>
    </w:tblPr>
    <w:tblStylePr w:type="firstRow">
      <w:rPr>
        <w:color w:val="FFFFFF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rPr>
        <w:color w:val="auto"/>
      </w:rPr>
      <w:tblPr/>
      <w:tcPr>
        <w:shd w:val="pct50" w:color="00808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</w:style>
  <w:style w:type="table" w:styleId="105">
    <w:name w:val="Table Columns 5"/>
    <w:basedOn w:val="12"/>
    <w:qFormat/>
    <w:uiPriority w:val="0"/>
    <w:tblPr>
      <w:tblBorders>
        <w:top w:val="single" w:color="808080" w:sz="12" w:space="0"/>
        <w:left w:val="single" w:color="808080" w:sz="12" w:space="0"/>
        <w:bottom w:val="single" w:color="808080" w:sz="12" w:space="0"/>
        <w:right w:val="single" w:color="808080" w:sz="12" w:space="0"/>
        <w:insideV w:val="single" w:color="C0C0C0" w:sz="6" w:space="0"/>
      </w:tblBorders>
    </w:tblPr>
    <w:tblStylePr w:type="firstRow">
      <w:rPr>
        <w:b/>
        <w:bCs/>
        <w:i/>
      </w:rPr>
      <w:tblPr/>
      <w:tcPr>
        <w:tcBorders>
          <w:top w:val="nil"/>
          <w:left w:val="single" w:color="80808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single" w:color="80808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</w:tblStylePr>
  </w:style>
  <w:style w:type="table" w:styleId="106">
    <w:name w:val="Table Contemporary"/>
    <w:basedOn w:val="12"/>
    <w:qFormat/>
    <w:uiPriority w:val="0"/>
    <w:tblPr>
      <w:tblBorders>
        <w:insideH w:val="single" w:color="FFFFFF" w:sz="18" w:space="0"/>
        <w:insideV w:val="single" w:color="FFFFFF" w:sz="18" w:space="0"/>
      </w:tblBorders>
    </w:tbl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0000" w:fill="FFFFFF"/>
      </w:tcPr>
    </w:tblStylePr>
    <w:tblStylePr w:type="band1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5" w:color="000000" w:fill="FFFFFF"/>
      </w:tcPr>
    </w:tblStylePr>
    <w:tblStylePr w:type="band2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0000" w:fill="FFFFFF"/>
      </w:tcPr>
    </w:tblStylePr>
  </w:style>
  <w:style w:type="table" w:styleId="107">
    <w:name w:val="Table Elegant"/>
    <w:basedOn w:val="12"/>
    <w:qFormat/>
    <w:uiPriority w:val="0"/>
    <w:tblPr>
      <w:tblBorders>
        <w:top w:val="double" w:color="000000" w:sz="6" w:space="0"/>
        <w:left w:val="double" w:color="000000" w:sz="6" w:space="0"/>
        <w:bottom w:val="double" w:color="000000" w:sz="6" w:space="0"/>
        <w:right w:val="double" w:color="000000" w:sz="6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cap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08">
    <w:name w:val="Table Grid"/>
    <w:basedOn w:val="12"/>
    <w:qFormat/>
    <w:uiPriority w:val="0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table" w:styleId="109">
    <w:name w:val="Table Grid 1"/>
    <w:basedOn w:val="12"/>
    <w:qFormat/>
    <w:uiPriority w:val="0"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lastRow">
      <w:rPr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l2br w:val="single" w:color="000000" w:sz="6" w:space="0"/>
          <w:tr2bl w:val="nil"/>
        </w:tcBorders>
      </w:tcPr>
    </w:tblStylePr>
  </w:style>
  <w:style w:type="table" w:styleId="110">
    <w:name w:val="Table Grid 2"/>
    <w:basedOn w:val="12"/>
    <w:uiPriority w:val="0"/>
    <w:tblPr>
      <w:tblBorders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11">
    <w:name w:val="Table Grid 3"/>
    <w:basedOn w:val="12"/>
    <w:qFormat/>
    <w:uiPriority w:val="0"/>
    <w:tblPr>
      <w:tblBorders>
        <w:top w:val="single" w:color="000000" w:sz="6" w:space="0"/>
        <w:left w:val="single" w:color="000000" w:sz="12" w:space="0"/>
        <w:bottom w:val="single" w:color="000000" w:sz="6" w:space="0"/>
        <w:right w:val="single" w:color="000000" w:sz="12" w:space="0"/>
        <w:insideV w:val="single" w:color="000000" w:sz="6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l2br w:val="single" w:color="000000" w:sz="6" w:space="0"/>
          <w:tr2bl w:val="nil"/>
        </w:tcBorders>
      </w:tcPr>
    </w:tblStylePr>
  </w:style>
  <w:style w:type="table" w:styleId="112">
    <w:name w:val="Table Grid 4"/>
    <w:basedOn w:val="12"/>
    <w:qFormat/>
    <w:uiPriority w:val="0"/>
    <w:tblPr>
      <w:tblBorders>
        <w:left w:val="single" w:color="000000" w:sz="12" w:space="0"/>
        <w:right w:val="single" w:color="000000" w:sz="12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color w:val="auto"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30" w:color="FFFF00" w:fill="FFFFFF"/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13">
    <w:name w:val="Table Grid 5"/>
    <w:basedOn w:val="12"/>
    <w:qFormat/>
    <w:uiPriority w:val="0"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single" w:color="000000" w:sz="6" w:space="0"/>
          <w:tr2bl w:val="nil"/>
        </w:tcBorders>
      </w:tcPr>
    </w:tblStylePr>
  </w:style>
  <w:style w:type="table" w:styleId="114">
    <w:name w:val="Table Grid 6"/>
    <w:basedOn w:val="12"/>
    <w:qFormat/>
    <w:uiPriority w:val="0"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V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color w:val="auto"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single" w:color="000000" w:sz="6" w:space="0"/>
          <w:tr2bl w:val="nil"/>
        </w:tcBorders>
      </w:tcPr>
    </w:tblStylePr>
  </w:style>
  <w:style w:type="table" w:styleId="115">
    <w:name w:val="Table Grid 7"/>
    <w:basedOn w:val="12"/>
    <w:qFormat/>
    <w:uiPriority w:val="0"/>
    <w:rPr>
      <w:b/>
      <w:bCs/>
    </w:rPr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b w:val="0"/>
        <w:bCs w:val="0"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 w:val="0"/>
        <w:bCs w:val="0"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single" w:color="000000" w:sz="6" w:space="0"/>
          <w:tr2bl w:val="nil"/>
        </w:tcBorders>
      </w:tcPr>
    </w:tblStylePr>
  </w:style>
  <w:style w:type="table" w:styleId="116">
    <w:name w:val="Table Grid 8"/>
    <w:basedOn w:val="12"/>
    <w:qFormat/>
    <w:uiPriority w:val="0"/>
    <w:tblPr>
      <w:tblBorders>
        <w:top w:val="single" w:color="000080" w:sz="6" w:space="0"/>
        <w:left w:val="single" w:color="000080" w:sz="6" w:space="0"/>
        <w:bottom w:val="single" w:color="000080" w:sz="6" w:space="0"/>
        <w:right w:val="single" w:color="000080" w:sz="6" w:space="0"/>
        <w:insideH w:val="single" w:color="000080" w:sz="6" w:space="0"/>
        <w:insideV w:val="single" w:color="00008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17">
    <w:name w:val="Table List 1"/>
    <w:basedOn w:val="12"/>
    <w:qFormat/>
    <w:uiPriority w:val="0"/>
    <w:tblPr>
      <w:tblBorders>
        <w:top w:val="single" w:color="008080" w:sz="12" w:space="0"/>
        <w:left w:val="single" w:color="008080" w:sz="6" w:space="0"/>
        <w:bottom w:val="single" w:color="008080" w:sz="12" w:space="0"/>
        <w:right w:val="single" w:color="008080" w:sz="6" w:space="0"/>
      </w:tblBorders>
    </w:tbl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band2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18">
    <w:name w:val="Table List 2"/>
    <w:basedOn w:val="12"/>
    <w:qFormat/>
    <w:uiPriority w:val="0"/>
    <w:tblPr>
      <w:tblBorders>
        <w:bottom w:val="single" w:color="808080" w:sz="12" w:space="0"/>
      </w:tblBorders>
    </w:tblPr>
    <w:tblStylePr w:type="firstRow">
      <w:rPr>
        <w:b/>
        <w:bCs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75" w:color="008080" w:fill="008000"/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FF00" w:fill="FFFFFF"/>
      </w:tcPr>
    </w:tblStylePr>
    <w:tblStylePr w:type="band2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19">
    <w:name w:val="Table List 3"/>
    <w:basedOn w:val="12"/>
    <w:qFormat/>
    <w:uiPriority w:val="0"/>
    <w:tblPr>
      <w:tblBorders>
        <w:top w:val="single" w:color="000000" w:sz="12" w:space="0"/>
        <w:bottom w:val="single" w:color="000000" w:sz="12" w:space="0"/>
        <w:insideH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20">
    <w:name w:val="Table List 4"/>
    <w:basedOn w:val="12"/>
    <w:qFormat/>
    <w:uiPriority w:val="0"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H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808080" w:fill="FFFFFF"/>
      </w:tcPr>
    </w:tblStylePr>
  </w:style>
  <w:style w:type="table" w:styleId="121">
    <w:name w:val="Table List 5"/>
    <w:basedOn w:val="12"/>
    <w:qFormat/>
    <w:uiPriority w:val="0"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H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22">
    <w:name w:val="Table List 6"/>
    <w:basedOn w:val="12"/>
    <w:qFormat/>
    <w:uiPriority w:val="0"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</w:tblBorders>
    </w:tblPr>
    <w:tcPr>
      <w:shd w:val="pct50" w:color="000000" w:fill="FFFFFF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000000" w:fill="FFFFFF"/>
      </w:tcPr>
    </w:tblStylePr>
    <w:tblStylePr w:type="nwCell">
      <w:tblPr/>
      <w:tcPr>
        <w:tcBorders>
          <w:tl2br w:val="single" w:color="000000" w:sz="6" w:space="0"/>
          <w:tr2bl w:val="nil"/>
        </w:tcBorders>
      </w:tcPr>
    </w:tblStylePr>
  </w:style>
  <w:style w:type="table" w:styleId="123">
    <w:name w:val="Table List 7"/>
    <w:basedOn w:val="12"/>
    <w:qFormat/>
    <w:uiPriority w:val="0"/>
    <w:tblPr>
      <w:tblBorders>
        <w:top w:val="single" w:color="008000" w:sz="12" w:space="0"/>
        <w:left w:val="single" w:color="008000" w:sz="6" w:space="0"/>
        <w:bottom w:val="single" w:color="008000" w:sz="12" w:space="0"/>
        <w:right w:val="single" w:color="008000" w:sz="6" w:space="0"/>
        <w:insideH w:val="single" w:color="000000" w:sz="6" w:space="0"/>
      </w:tblBorders>
    </w:tblPr>
    <w:tblStylePr w:type="firstRow">
      <w:rPr>
        <w:b/>
        <w:bCs/>
      </w:rPr>
      <w:tblPr/>
      <w:tcPr>
        <w:tcBorders>
          <w:top w:val="nil"/>
          <w:left w:val="single" w:color="008000" w:sz="12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lastRow">
      <w:rPr>
        <w:b/>
        <w:bCs/>
      </w:rPr>
      <w:tblPr/>
      <w:tcPr>
        <w:tcBorders>
          <w:top w:val="single" w:color="008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0000" w:fill="FFFFFF"/>
      </w:tcPr>
    </w:tblStylePr>
    <w:tblStylePr w:type="band2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FFFF00" w:fill="FFFFFF"/>
      </w:tcPr>
    </w:tblStylePr>
  </w:style>
  <w:style w:type="table" w:styleId="124">
    <w:name w:val="Table List 8"/>
    <w:basedOn w:val="12"/>
    <w:qFormat/>
    <w:uiPriority w:val="0"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V w:val="single" w:color="000000" w:sz="6" w:space="0"/>
      </w:tblBorders>
    </w:tbl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FFFF00" w:fill="FFFFFF"/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FFFF00" w:fill="FFFFFF"/>
      </w:tcPr>
    </w:tblStylePr>
    <w:tblStylePr w:type="band2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50" w:color="FF0000" w:fill="FFFFFF"/>
      </w:tcPr>
    </w:tblStylePr>
    <w:tblStylePr w:type="nwCell">
      <w:tblPr/>
      <w:tcPr>
        <w:tcBorders>
          <w:tl2br w:val="single" w:color="auto" w:sz="6" w:space="0"/>
          <w:tr2bl w:val="nil"/>
        </w:tcBorders>
      </w:tcPr>
    </w:tblStylePr>
  </w:style>
  <w:style w:type="paragraph" w:styleId="125">
    <w:name w:val="table of authorities"/>
    <w:basedOn w:val="1"/>
    <w:next w:val="1"/>
    <w:qFormat/>
    <w:uiPriority w:val="0"/>
    <w:pPr>
      <w:ind w:left="420"/>
    </w:pPr>
  </w:style>
  <w:style w:type="paragraph" w:styleId="126">
    <w:name w:val="table of figures"/>
    <w:basedOn w:val="1"/>
    <w:next w:val="1"/>
    <w:qFormat/>
    <w:uiPriority w:val="0"/>
    <w:pPr>
      <w:ind w:left="200" w:hanging="200"/>
    </w:pPr>
  </w:style>
  <w:style w:type="table" w:styleId="127">
    <w:name w:val="Table Professional"/>
    <w:basedOn w:val="12"/>
    <w:qFormat/>
    <w:uiPriority w:val="0"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</w:style>
  <w:style w:type="table" w:styleId="128">
    <w:name w:val="Table Simple 1"/>
    <w:basedOn w:val="12"/>
    <w:qFormat/>
    <w:uiPriority w:val="0"/>
    <w:tblPr>
      <w:tblBorders>
        <w:top w:val="single" w:color="008000" w:sz="12" w:space="0"/>
        <w:bottom w:val="single" w:color="008000" w:sz="12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8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8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29">
    <w:name w:val="Table Simple 2"/>
    <w:basedOn w:val="12"/>
    <w:qFormat/>
    <w:uiPriority w:val="0"/>
    <w:tblPr/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single" w:color="000000" w:sz="6" w:space="0"/>
          <w:right w:val="nil"/>
          <w:insideH w:val="nil"/>
          <w:insideV w:val="nil"/>
          <w:tl2br w:val="nil"/>
          <w:tr2bl w:val="nil"/>
        </w:tcBorders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30">
    <w:name w:val="Table Simple 3"/>
    <w:basedOn w:val="12"/>
    <w:qFormat/>
    <w:uiPriority w:val="0"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</w:style>
  <w:style w:type="table" w:styleId="131">
    <w:name w:val="Table Subtle 1"/>
    <w:basedOn w:val="12"/>
    <w:qFormat/>
    <w:uiPriority w:val="0"/>
    <w:tblPr>
      <w:tblStyleRowBandSize w:val="1"/>
    </w:tblPr>
    <w:tblStylePr w:type="firstRow">
      <w:tblPr/>
      <w:tcPr>
        <w:tcBorders>
          <w:top w:val="single" w:color="000000" w:sz="6" w:space="0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800080" w:fill="FFFFFF"/>
      </w:tcPr>
    </w:tblStylePr>
    <w:tblStylePr w:type="firstCol"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single" w:color="000000" w:sz="12" w:space="0"/>
          <w:right w:val="nil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32">
    <w:name w:val="Table Subtle 2"/>
    <w:basedOn w:val="12"/>
    <w:qFormat/>
    <w:uiPriority w:val="0"/>
    <w:tblPr>
      <w:tblBorders>
        <w:left w:val="single" w:color="000000" w:sz="6" w:space="0"/>
        <w:right w:val="single" w:color="000000" w:sz="6" w:space="0"/>
      </w:tblBorders>
    </w:tblPr>
    <w:tblStylePr w:type="firstRow"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  <w:shd w:val="pct25" w:color="008000" w:fill="FFFFFF"/>
      </w:tcPr>
    </w:tblStylePr>
    <w:tblStylePr w:type="lastCol">
      <w:tblPr/>
      <w:tcPr>
        <w:tcBorders>
          <w:top w:val="nil"/>
          <w:left w:val="nil"/>
          <w:bottom w:val="single" w:color="000000" w:sz="12" w:space="0"/>
          <w:right w:val="nil"/>
          <w:insideH w:val="nil"/>
          <w:insideV w:val="nil"/>
          <w:tl2br w:val="nil"/>
          <w:tr2bl w:val="nil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33">
    <w:name w:val="Table Theme"/>
    <w:basedOn w:val="12"/>
    <w:qFormat/>
    <w:uiPriority w:val="0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table" w:styleId="134">
    <w:name w:val="Table Web 1"/>
    <w:basedOn w:val="12"/>
    <w:qFormat/>
    <w:uiPriority w:val="0"/>
    <w:tblPr>
      <w:tblBorders>
        <w:top w:val="outset" w:color="auto" w:sz="6" w:space="0"/>
        <w:left w:val="outset" w:color="auto" w:sz="6" w:space="0"/>
        <w:bottom w:val="outset" w:color="auto" w:sz="6" w:space="0"/>
        <w:right w:val="outset" w:color="auto" w:sz="6" w:space="0"/>
        <w:insideH w:val="outset" w:color="auto" w:sz="6" w:space="0"/>
        <w:insideV w:val="outset" w:color="auto" w:sz="6" w:space="0"/>
      </w:tblBorders>
    </w:tblPr>
    <w:tcPr>
      <w:shd w:val="clear" w:color="auto" w:fill="auto"/>
    </w:tcPr>
    <w:tblStylePr w:type="firstRow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35">
    <w:name w:val="Table Web 2"/>
    <w:basedOn w:val="12"/>
    <w:qFormat/>
    <w:uiPriority w:val="0"/>
    <w:tblPr>
      <w:tblBorders>
        <w:top w:val="inset" w:color="auto" w:sz="6" w:space="0"/>
        <w:left w:val="inset" w:color="auto" w:sz="6" w:space="0"/>
        <w:bottom w:val="inset" w:color="auto" w:sz="6" w:space="0"/>
        <w:right w:val="inset" w:color="auto" w:sz="6" w:space="0"/>
        <w:insideH w:val="inset" w:color="auto" w:sz="6" w:space="0"/>
        <w:insideV w:val="inset" w:color="auto" w:sz="6" w:space="0"/>
      </w:tblBorders>
    </w:tblPr>
    <w:tcPr>
      <w:shd w:val="clear" w:color="auto" w:fill="auto"/>
    </w:tcPr>
    <w:tblStylePr w:type="firstRow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36">
    <w:name w:val="Table Web 3"/>
    <w:basedOn w:val="12"/>
    <w:qFormat/>
    <w:uiPriority w:val="0"/>
    <w:tblPr>
      <w:tblBorders>
        <w:top w:val="outset" w:color="auto" w:sz="24" w:space="0"/>
        <w:left w:val="outset" w:color="auto" w:sz="24" w:space="0"/>
        <w:bottom w:val="outset" w:color="auto" w:sz="24" w:space="0"/>
        <w:right w:val="outset" w:color="auto" w:sz="24" w:space="0"/>
        <w:insideH w:val="outset" w:color="auto" w:sz="6" w:space="0"/>
        <w:insideV w:val="outset" w:color="auto" w:sz="6" w:space="0"/>
      </w:tblBorders>
    </w:tblPr>
    <w:tcPr>
      <w:shd w:val="clear" w:color="auto" w:fill="auto"/>
    </w:tcPr>
    <w:tblStylePr w:type="firstRow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paragraph" w:styleId="137">
    <w:name w:val="Title"/>
    <w:basedOn w:val="1"/>
    <w:qFormat/>
    <w:uiPriority w:val="0"/>
    <w:pPr>
      <w:spacing w:before="240" w:after="60"/>
      <w:jc w:val="center"/>
      <w:outlineLvl w:val="0"/>
    </w:pPr>
    <w:rPr>
      <w:rFonts w:ascii="Arial" w:hAnsi="Arial" w:cs="Arial"/>
      <w:b/>
      <w:bCs/>
      <w:kern w:val="2"/>
      <w:sz w:val="32"/>
      <w:szCs w:val="32"/>
    </w:rPr>
  </w:style>
  <w:style w:type="paragraph" w:styleId="138">
    <w:name w:val="toa heading"/>
    <w:basedOn w:val="1"/>
    <w:next w:val="1"/>
    <w:qFormat/>
    <w:uiPriority w:val="0"/>
    <w:pPr>
      <w:spacing w:before="120" w:after="0"/>
    </w:pPr>
    <w:rPr>
      <w:rFonts w:ascii="Arial" w:hAnsi="Arial" w:cs="Arial"/>
      <w:sz w:val="24"/>
      <w:szCs w:val="24"/>
    </w:rPr>
  </w:style>
  <w:style w:type="paragraph" w:styleId="139">
    <w:name w:val="toc 1"/>
    <w:basedOn w:val="1"/>
    <w:next w:val="1"/>
    <w:qFormat/>
    <w:uiPriority w:val="0"/>
  </w:style>
  <w:style w:type="paragraph" w:styleId="140">
    <w:name w:val="toc 2"/>
    <w:basedOn w:val="1"/>
    <w:next w:val="1"/>
    <w:qFormat/>
    <w:uiPriority w:val="0"/>
    <w:pPr>
      <w:ind w:left="420"/>
    </w:pPr>
  </w:style>
  <w:style w:type="paragraph" w:styleId="141">
    <w:name w:val="toc 3"/>
    <w:basedOn w:val="1"/>
    <w:next w:val="1"/>
    <w:qFormat/>
    <w:uiPriority w:val="0"/>
    <w:pPr>
      <w:ind w:left="840"/>
    </w:pPr>
  </w:style>
  <w:style w:type="paragraph" w:styleId="142">
    <w:name w:val="toc 4"/>
    <w:basedOn w:val="1"/>
    <w:next w:val="1"/>
    <w:qFormat/>
    <w:uiPriority w:val="0"/>
    <w:pPr>
      <w:ind w:left="1260"/>
    </w:pPr>
  </w:style>
  <w:style w:type="paragraph" w:styleId="143">
    <w:name w:val="toc 5"/>
    <w:basedOn w:val="1"/>
    <w:next w:val="1"/>
    <w:qFormat/>
    <w:uiPriority w:val="0"/>
    <w:pPr>
      <w:ind w:left="1680"/>
    </w:pPr>
  </w:style>
  <w:style w:type="paragraph" w:styleId="144">
    <w:name w:val="toc 6"/>
    <w:basedOn w:val="1"/>
    <w:next w:val="1"/>
    <w:qFormat/>
    <w:uiPriority w:val="0"/>
    <w:pPr>
      <w:ind w:left="2100"/>
    </w:pPr>
  </w:style>
  <w:style w:type="paragraph" w:styleId="145">
    <w:name w:val="toc 7"/>
    <w:basedOn w:val="1"/>
    <w:next w:val="1"/>
    <w:qFormat/>
    <w:uiPriority w:val="0"/>
    <w:pPr>
      <w:ind w:left="2520"/>
    </w:pPr>
  </w:style>
  <w:style w:type="paragraph" w:styleId="146">
    <w:name w:val="toc 8"/>
    <w:basedOn w:val="1"/>
    <w:next w:val="1"/>
    <w:qFormat/>
    <w:uiPriority w:val="0"/>
    <w:pPr>
      <w:ind w:left="2940"/>
    </w:pPr>
  </w:style>
  <w:style w:type="paragraph" w:styleId="147">
    <w:name w:val="toc 9"/>
    <w:basedOn w:val="1"/>
    <w:next w:val="1"/>
    <w:qFormat/>
    <w:uiPriority w:val="0"/>
    <w:pPr>
      <w:ind w:left="3360"/>
    </w:pPr>
  </w:style>
  <w:style w:type="character" w:customStyle="1" w:styleId="148">
    <w:name w:val="Endnote Characters"/>
    <w:qFormat/>
    <w:uiPriority w:val="0"/>
    <w:rPr>
      <w:vertAlign w:val="superscript"/>
    </w:rPr>
  </w:style>
  <w:style w:type="character" w:customStyle="1" w:styleId="149">
    <w:name w:val="Endnote Characters1"/>
    <w:qFormat/>
    <w:uiPriority w:val="0"/>
    <w:rPr>
      <w:vertAlign w:val="superscript"/>
    </w:rPr>
  </w:style>
  <w:style w:type="character" w:customStyle="1" w:styleId="150">
    <w:name w:val="Endnote Characters11"/>
    <w:qFormat/>
    <w:uiPriority w:val="0"/>
    <w:rPr>
      <w:vertAlign w:val="superscript"/>
    </w:rPr>
  </w:style>
  <w:style w:type="character" w:customStyle="1" w:styleId="151">
    <w:name w:val="Endnote Characters111"/>
    <w:qFormat/>
    <w:uiPriority w:val="0"/>
    <w:rPr>
      <w:vertAlign w:val="superscript"/>
    </w:rPr>
  </w:style>
  <w:style w:type="character" w:customStyle="1" w:styleId="152">
    <w:name w:val="Endnote Characters1111"/>
    <w:qFormat/>
    <w:uiPriority w:val="0"/>
    <w:rPr>
      <w:vertAlign w:val="superscript"/>
    </w:rPr>
  </w:style>
  <w:style w:type="character" w:customStyle="1" w:styleId="153">
    <w:name w:val="Endnote Characters11111"/>
    <w:qFormat/>
    <w:uiPriority w:val="0"/>
    <w:rPr>
      <w:vertAlign w:val="superscript"/>
    </w:rPr>
  </w:style>
  <w:style w:type="character" w:customStyle="1" w:styleId="154">
    <w:name w:val="Endnote Characters111111"/>
    <w:qFormat/>
    <w:uiPriority w:val="0"/>
    <w:rPr>
      <w:vertAlign w:val="superscript"/>
    </w:rPr>
  </w:style>
  <w:style w:type="character" w:customStyle="1" w:styleId="155">
    <w:name w:val="Endnote Characters1111111"/>
    <w:qFormat/>
    <w:uiPriority w:val="0"/>
    <w:rPr>
      <w:vertAlign w:val="superscript"/>
    </w:rPr>
  </w:style>
  <w:style w:type="character" w:customStyle="1" w:styleId="156">
    <w:name w:val="Endnote Characters11111111"/>
    <w:qFormat/>
    <w:uiPriority w:val="0"/>
    <w:rPr>
      <w:vertAlign w:val="superscript"/>
    </w:rPr>
  </w:style>
  <w:style w:type="character" w:customStyle="1" w:styleId="157">
    <w:name w:val="Footnote Characters"/>
    <w:qFormat/>
    <w:uiPriority w:val="0"/>
    <w:rPr>
      <w:vertAlign w:val="superscript"/>
    </w:rPr>
  </w:style>
  <w:style w:type="character" w:customStyle="1" w:styleId="158">
    <w:name w:val="Footnote Characters1"/>
    <w:qFormat/>
    <w:uiPriority w:val="0"/>
    <w:rPr>
      <w:vertAlign w:val="superscript"/>
    </w:rPr>
  </w:style>
  <w:style w:type="character" w:customStyle="1" w:styleId="159">
    <w:name w:val="Footnote Characters11"/>
    <w:qFormat/>
    <w:uiPriority w:val="0"/>
    <w:rPr>
      <w:vertAlign w:val="superscript"/>
    </w:rPr>
  </w:style>
  <w:style w:type="character" w:customStyle="1" w:styleId="160">
    <w:name w:val="Footnote Characters111"/>
    <w:qFormat/>
    <w:uiPriority w:val="0"/>
    <w:rPr>
      <w:vertAlign w:val="superscript"/>
    </w:rPr>
  </w:style>
  <w:style w:type="character" w:customStyle="1" w:styleId="161">
    <w:name w:val="Footnote Characters1111"/>
    <w:qFormat/>
    <w:uiPriority w:val="0"/>
    <w:rPr>
      <w:vertAlign w:val="superscript"/>
    </w:rPr>
  </w:style>
  <w:style w:type="character" w:customStyle="1" w:styleId="162">
    <w:name w:val="Footnote Characters11111"/>
    <w:qFormat/>
    <w:uiPriority w:val="0"/>
    <w:rPr>
      <w:vertAlign w:val="superscript"/>
    </w:rPr>
  </w:style>
  <w:style w:type="character" w:customStyle="1" w:styleId="163">
    <w:name w:val="Footnote Characters111111"/>
    <w:qFormat/>
    <w:uiPriority w:val="0"/>
    <w:rPr>
      <w:vertAlign w:val="superscript"/>
    </w:rPr>
  </w:style>
  <w:style w:type="character" w:customStyle="1" w:styleId="164">
    <w:name w:val="Footnote Characters1111111"/>
    <w:qFormat/>
    <w:uiPriority w:val="0"/>
    <w:rPr>
      <w:vertAlign w:val="superscript"/>
    </w:rPr>
  </w:style>
  <w:style w:type="character" w:customStyle="1" w:styleId="165">
    <w:name w:val="Footnote Characters11111111"/>
    <w:qFormat/>
    <w:uiPriority w:val="0"/>
    <w:rPr>
      <w:vertAlign w:val="superscript"/>
    </w:rPr>
  </w:style>
  <w:style w:type="character" w:customStyle="1" w:styleId="166">
    <w:name w:val="Endnote Characters111111111"/>
    <w:qFormat/>
    <w:uiPriority w:val="0"/>
    <w:rPr>
      <w:vertAlign w:val="superscript"/>
    </w:rPr>
  </w:style>
  <w:style w:type="character" w:customStyle="1" w:styleId="167">
    <w:name w:val="Endnote Characters1111111111"/>
    <w:qFormat/>
    <w:uiPriority w:val="0"/>
    <w:rPr>
      <w:vertAlign w:val="superscript"/>
    </w:rPr>
  </w:style>
  <w:style w:type="character" w:customStyle="1" w:styleId="168">
    <w:name w:val="Footnote Characters111111111"/>
    <w:qFormat/>
    <w:uiPriority w:val="0"/>
    <w:rPr>
      <w:vertAlign w:val="superscript"/>
    </w:rPr>
  </w:style>
  <w:style w:type="character" w:customStyle="1" w:styleId="169">
    <w:name w:val="Footnote Characters1111111111"/>
    <w:qFormat/>
    <w:uiPriority w:val="0"/>
    <w:rPr>
      <w:vertAlign w:val="superscript"/>
    </w:rPr>
  </w:style>
  <w:style w:type="character" w:customStyle="1" w:styleId="170">
    <w:name w:val="Endnote Characters11111111111"/>
    <w:qFormat/>
    <w:uiPriority w:val="0"/>
    <w:rPr>
      <w:vertAlign w:val="superscript"/>
    </w:rPr>
  </w:style>
  <w:style w:type="character" w:customStyle="1" w:styleId="171">
    <w:name w:val="Endnote Characters111111111111"/>
    <w:basedOn w:val="11"/>
    <w:qFormat/>
    <w:uiPriority w:val="0"/>
    <w:rPr>
      <w:vertAlign w:val="superscript"/>
    </w:rPr>
  </w:style>
  <w:style w:type="character" w:customStyle="1" w:styleId="172">
    <w:name w:val="Line Numbering"/>
    <w:basedOn w:val="11"/>
    <w:qFormat/>
    <w:uiPriority w:val="0"/>
  </w:style>
  <w:style w:type="character" w:customStyle="1" w:styleId="173">
    <w:name w:val="Footnote Characters11111111111"/>
    <w:qFormat/>
    <w:uiPriority w:val="0"/>
    <w:rPr>
      <w:vertAlign w:val="superscript"/>
    </w:rPr>
  </w:style>
  <w:style w:type="character" w:customStyle="1" w:styleId="174">
    <w:name w:val="Footnote Characters111111111111"/>
    <w:basedOn w:val="11"/>
    <w:qFormat/>
    <w:uiPriority w:val="0"/>
    <w:rPr>
      <w:vertAlign w:val="superscript"/>
    </w:rPr>
  </w:style>
  <w:style w:type="character" w:customStyle="1" w:styleId="175">
    <w:name w:val="Internet Link"/>
    <w:basedOn w:val="11"/>
    <w:qFormat/>
    <w:uiPriority w:val="0"/>
    <w:rPr>
      <w:color w:val="0000FF"/>
      <w:u w:val="single"/>
    </w:rPr>
  </w:style>
  <w:style w:type="character" w:customStyle="1" w:styleId="176">
    <w:name w:val="Internet Link1"/>
    <w:basedOn w:val="11"/>
    <w:qFormat/>
    <w:uiPriority w:val="0"/>
    <w:rPr>
      <w:color w:val="00007F"/>
      <w:u w:val="single"/>
    </w:rPr>
  </w:style>
  <w:style w:type="paragraph" w:customStyle="1" w:styleId="177">
    <w:name w:val="Título"/>
    <w:basedOn w:val="1"/>
    <w:next w:val="15"/>
    <w:qFormat/>
    <w:uiPriority w:val="0"/>
    <w:pPr>
      <w:keepNext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customStyle="1" w:styleId="178">
    <w:name w:val="Índice"/>
    <w:basedOn w:val="1"/>
    <w:qFormat/>
    <w:uiPriority w:val="0"/>
    <w:pPr>
      <w:suppressLineNumbers/>
    </w:pPr>
    <w:rPr>
      <w:rFonts w:cs="Arial"/>
    </w:rPr>
  </w:style>
  <w:style w:type="paragraph" w:customStyle="1" w:styleId="179">
    <w:name w:val="Cabeçalho e rodapé"/>
    <w:basedOn w:val="1"/>
    <w:qFormat/>
    <w:uiPriority w:val="0"/>
  </w:style>
  <w:style w:type="paragraph" w:customStyle="1" w:styleId="180">
    <w:name w:val="Estilo2"/>
    <w:basedOn w:val="1"/>
    <w:qFormat/>
    <w:uiPriority w:val="0"/>
    <w:pPr>
      <w:jc w:val="both"/>
    </w:pPr>
    <w:rPr>
      <w:rFonts w:ascii="Arial" w:hAnsi="Arial" w:cs="Arial"/>
      <w:sz w:val="24"/>
      <w:szCs w:val="24"/>
      <w:lang w:val="pt-BR"/>
    </w:rPr>
  </w:style>
  <w:style w:type="paragraph" w:customStyle="1" w:styleId="181">
    <w:name w:val="Título11"/>
    <w:basedOn w:val="1"/>
    <w:next w:val="15"/>
    <w:qFormat/>
    <w:uiPriority w:val="0"/>
    <w:pPr>
      <w:keepNext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customStyle="1" w:styleId="182">
    <w:name w:val="Título1"/>
    <w:basedOn w:val="1"/>
    <w:qFormat/>
    <w:uiPriority w:val="0"/>
    <w:pPr>
      <w:keepNext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customStyle="1" w:styleId="183">
    <w:name w:val="Complimentary Close"/>
    <w:basedOn w:val="1"/>
    <w:next w:val="1"/>
    <w:qFormat/>
    <w:uiPriority w:val="0"/>
  </w:style>
  <w:style w:type="paragraph" w:customStyle="1" w:styleId="184">
    <w:name w:val="First Line Indent"/>
    <w:qFormat/>
    <w:uiPriority w:val="0"/>
    <w:pPr>
      <w:widowControl/>
      <w:suppressAutoHyphens/>
      <w:bidi w:val="0"/>
      <w:spacing w:before="0" w:after="0"/>
      <w:ind w:firstLine="210"/>
      <w:jc w:val="left"/>
    </w:pPr>
    <w:rPr>
      <w:rFonts w:asciiTheme="minorHAnsi" w:hAnsiTheme="minorHAnsi" w:eastAsiaTheme="minorEastAsia" w:cstheme="minorBidi"/>
      <w:color w:val="auto"/>
      <w:kern w:val="0"/>
      <w:sz w:val="20"/>
      <w:szCs w:val="20"/>
      <w:lang w:val="pt-BR" w:eastAsia="zh-CN" w:bidi="hi-IN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footer" Target="footer3.xml"/><Relationship Id="rId8" Type="http://schemas.openxmlformats.org/officeDocument/2006/relationships/footer" Target="footer2.xml"/><Relationship Id="rId7" Type="http://schemas.openxmlformats.org/officeDocument/2006/relationships/footer" Target="footer1.xml"/><Relationship Id="rId6" Type="http://schemas.openxmlformats.org/officeDocument/2006/relationships/header" Target="header3.xml"/><Relationship Id="rId5" Type="http://schemas.openxmlformats.org/officeDocument/2006/relationships/header" Target="header2.xml"/><Relationship Id="rId4" Type="http://schemas.openxmlformats.org/officeDocument/2006/relationships/header" Target="header1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2" Type="http://schemas.openxmlformats.org/officeDocument/2006/relationships/fontTable" Target="fontTable.xml"/><Relationship Id="rId11" Type="http://schemas.openxmlformats.org/officeDocument/2006/relationships/numbering" Target="numbering.xml"/><Relationship Id="rId10" Type="http://schemas.openxmlformats.org/officeDocument/2006/relationships/theme" Target="theme/theme1.xml"/><Relationship Id="rId1" Type="http://schemas.openxmlformats.org/officeDocument/2006/relationships/styles" Target="styles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主题">
  <a:themeElements>
    <a:clrScheme name="Office">
      <a:dk1>
        <a:srgbClr val="000000"/>
      </a:dk1>
      <a:lt1>
        <a:srgbClr val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</a:majorFont>
      <a:minorFont>
        <a:latin typeface="Calibri"/>
        <a:ea typeface=""/>
        <a:cs typeface=""/>
      </a:minorFont>
    </a:fontScheme>
    <a:fmtScheme name="">
      <a:fillStyleLst>
        <a:solidFill>
          <a:schemeClr val="phClr"/>
        </a:solidFill>
        <a:gradFill>
          <a:gsLst>
            <a:gs pos="0">
              <a:schemeClr val="phClr">
                <a:lumMod val="110000"/>
                <a:tint val="67000"/>
              </a:schemeClr>
            </a:gs>
            <a:gs pos="50000">
              <a:schemeClr val="phClr">
                <a:lumMod val="105000"/>
                <a:tint val="73000"/>
              </a:schemeClr>
            </a:gs>
            <a:gs pos="100000">
              <a:schemeClr val="phClr">
                <a:lumMod val="105000"/>
                <a:tint val="81000"/>
              </a:schemeClr>
            </a:gs>
          </a:gsLst>
          <a:lin ang="5400000" scaled="0"/>
          <a:tileRect/>
        </a:gradFill>
        <a:gradFill>
          <a:gsLst>
            <a:gs pos="0">
              <a:schemeClr val="phClr">
                <a:lumMod val="102000"/>
                <a:tint val="94000"/>
              </a:schemeClr>
            </a:gs>
            <a:gs pos="50000">
              <a:schemeClr val="phClr">
                <a:lumMod val="100000"/>
                <a:shade val="100000"/>
              </a:schemeClr>
            </a:gs>
            <a:gs pos="100000">
              <a:schemeClr val="phClr">
                <a:lumMod val="99000"/>
                <a:shade val="78000"/>
              </a:schemeClr>
            </a:gs>
          </a:gsLst>
          <a:lin ang="5400000" scaled="0"/>
          <a:tileRect/>
        </a:gradFill>
      </a:fillStyleLst>
      <a:lnStyleLst>
        <a:ln w="6350" cap="flat" cmpd="sng" algn="ctr">
          <a:prstDash val="solid"/>
          <a:miter lim="800000"/>
        </a:ln>
        <a:ln w="12700" cap="flat" cmpd="sng" algn="ctr">
          <a:prstDash val="solid"/>
          <a:miter lim="800000"/>
        </a:ln>
        <a:ln w="19050" cap="flat" cmpd="sng" algn="ctr"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solidFill>
          <a:schemeClr val="phClr">
            <a:tint val="95000"/>
          </a:schemeClr>
        </a:solidFill>
        <a:gradFill>
          <a:gsLst>
            <a:gs pos="0">
              <a:schemeClr val="phClr">
                <a:tint val="93000"/>
                <a:shade val="98000"/>
                <a:lumMod val="102000"/>
              </a:schemeClr>
            </a:gs>
            <a:gs pos="50000">
              <a:schemeClr val="phClr">
                <a:tint val="98000"/>
                <a:shade val="90000"/>
                <a:lumMod val="103000"/>
              </a:schemeClr>
            </a:gs>
            <a:gs pos="100000">
              <a:schemeClr val="phClr">
                <a:shade val="63000"/>
              </a:schemeClr>
            </a:gs>
          </a:gsLst>
          <a:lin ang="5400000" scaled="0"/>
          <a:tileRect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109</Words>
  <Characters>623</Characters>
  <Lines>0</Lines>
  <Paragraphs>11</Paragraphs>
  <TotalTime>5</TotalTime>
  <ScaleCrop>false</ScaleCrop>
  <LinksUpToDate>false</LinksUpToDate>
  <CharactersWithSpaces>767</CharactersWithSpaces>
  <Application>WPS Office_12.2.0.20782_F1E327BC-269C-435d-A152-05C5408002CA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2024-09-19T19:07:00Z</dcterms:created>
  <dc:creator>Kamilly</dc:creator>
  <cp:lastModifiedBy>protocolo</cp:lastModifiedBy>
  <dcterms:modified xsi:type="dcterms:W3CDTF">2025-04-08T14:13:00Z</dcterms:modified>
  <cp:revision>15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ICV">
    <vt:lpwstr>7A75615D8BB5483491EF264783B898BE_11</vt:lpwstr>
  </property>
  <property fmtid="{D5CDD505-2E9C-101B-9397-08002B2CF9AE}" pid="3" name="KSOProductBuildVer">
    <vt:lpwstr>1033-12.2.0.20782</vt:lpwstr>
  </property>
</Properties>
</file>