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281/2025-SG</w:t>
      </w:r>
    </w:p>
    <w:p w14:paraId="086C15F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14741E8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8 de abril de 2025.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AC51C2">
      <w:pPr>
        <w:pStyle w:val="83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D8D3203">
      <w:pPr>
        <w:pStyle w:val="83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89D459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07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167/2025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SANDRA VALÉRIA VADALÁ MULLER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“Sandra Vadalá”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consignando nos anais dos trabalhos da presente sessão, votos de profundo pesar pelo falecimento d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a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Célia Manchim Fávaro,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3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3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5316F267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>D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en-US" w:eastAsia="pt-BR" w:bidi="zh-CN"/>
        </w:rPr>
        <w:t>A</w:t>
      </w: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 xml:space="preserve"> SAUDOS</w:t>
      </w:r>
      <w:r>
        <w:rPr>
          <w:rFonts w:hint="default"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en-US" w:eastAsia="pt-BR" w:bidi="zh-CN"/>
        </w:rPr>
        <w:t xml:space="preserve">A </w:t>
      </w: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 xml:space="preserve">Célia Manchim Fávaro </w:t>
      </w:r>
    </w:p>
    <w:p w14:paraId="0B06332B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  <w:spacing w:val="0"/>
          <w:u w:val="non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>Rua XV de Novembro, 1183. Centro</w:t>
      </w:r>
    </w:p>
    <w:p w14:paraId="71C2C379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shd w:val="clear" w:fill="FFFFFF"/>
          <w:lang w:val="pt-BR"/>
        </w:rPr>
        <w:t>13630-140 -Pirassununga/SP</w:t>
      </w: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 xml:space="preserve"> </w:t>
      </w:r>
    </w:p>
    <w:p w14:paraId="5DD55C12">
      <w:pPr>
        <w:widowControl w:val="0"/>
        <w:spacing w:before="0" w:after="0" w:line="100" w:lineRule="atLeast"/>
        <w:jc w:val="both"/>
      </w:pPr>
      <w:bookmarkStart w:id="0" w:name="_GoBack"/>
      <w:bookmarkEnd w:id="0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188121C"/>
    <w:rsid w:val="0CF81306"/>
    <w:rsid w:val="0FE01138"/>
    <w:rsid w:val="17664F23"/>
    <w:rsid w:val="307A62C7"/>
    <w:rsid w:val="3A626CCC"/>
    <w:rsid w:val="3E590443"/>
    <w:rsid w:val="4367306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Endnote Characters11111"/>
    <w:qFormat/>
    <w:uiPriority w:val="0"/>
    <w:rPr>
      <w:vertAlign w:val="superscript"/>
    </w:rPr>
  </w:style>
  <w:style w:type="character" w:customStyle="1" w:styleId="154">
    <w:name w:val="Endnote Characters111111"/>
    <w:qFormat/>
    <w:uiPriority w:val="0"/>
    <w:rPr>
      <w:vertAlign w:val="superscript"/>
    </w:rPr>
  </w:style>
  <w:style w:type="character" w:customStyle="1" w:styleId="155">
    <w:name w:val="Endnote Characters1111111"/>
    <w:qFormat/>
    <w:uiPriority w:val="0"/>
    <w:rPr>
      <w:vertAlign w:val="superscript"/>
    </w:rPr>
  </w:style>
  <w:style w:type="character" w:customStyle="1" w:styleId="156">
    <w:name w:val="Endnote Characters11111111"/>
    <w:qFormat/>
    <w:uiPriority w:val="0"/>
    <w:rPr>
      <w:vertAlign w:val="superscript"/>
    </w:rPr>
  </w:style>
  <w:style w:type="character" w:customStyle="1" w:styleId="157">
    <w:name w:val="Footnote Characters"/>
    <w:qFormat/>
    <w:uiPriority w:val="0"/>
    <w:rPr>
      <w:vertAlign w:val="superscript"/>
    </w:rPr>
  </w:style>
  <w:style w:type="character" w:customStyle="1" w:styleId="158">
    <w:name w:val="Footnote Characters1"/>
    <w:qFormat/>
    <w:uiPriority w:val="0"/>
    <w:rPr>
      <w:vertAlign w:val="superscript"/>
    </w:rPr>
  </w:style>
  <w:style w:type="character" w:customStyle="1" w:styleId="159">
    <w:name w:val="Footnote Characters11"/>
    <w:qFormat/>
    <w:uiPriority w:val="0"/>
    <w:rPr>
      <w:vertAlign w:val="superscript"/>
    </w:rPr>
  </w:style>
  <w:style w:type="character" w:customStyle="1" w:styleId="160">
    <w:name w:val="Footnote Characters111"/>
    <w:qFormat/>
    <w:uiPriority w:val="0"/>
    <w:rPr>
      <w:vertAlign w:val="superscript"/>
    </w:rPr>
  </w:style>
  <w:style w:type="character" w:customStyle="1" w:styleId="161">
    <w:name w:val="Footnote Characters1111"/>
    <w:qFormat/>
    <w:uiPriority w:val="0"/>
    <w:rPr>
      <w:vertAlign w:val="superscript"/>
    </w:rPr>
  </w:style>
  <w:style w:type="character" w:customStyle="1" w:styleId="162">
    <w:name w:val="Footnote Characters11111"/>
    <w:qFormat/>
    <w:uiPriority w:val="0"/>
    <w:rPr>
      <w:vertAlign w:val="superscript"/>
    </w:rPr>
  </w:style>
  <w:style w:type="character" w:customStyle="1" w:styleId="163">
    <w:name w:val="Footnote Characters111111"/>
    <w:qFormat/>
    <w:uiPriority w:val="0"/>
    <w:rPr>
      <w:vertAlign w:val="superscript"/>
    </w:rPr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qFormat/>
    <w:uiPriority w:val="0"/>
    <w:rPr>
      <w:vertAlign w:val="superscript"/>
    </w:rPr>
  </w:style>
  <w:style w:type="character" w:customStyle="1" w:styleId="166">
    <w:name w:val="Endnote Characters111111111"/>
    <w:qFormat/>
    <w:uiPriority w:val="0"/>
    <w:rPr>
      <w:vertAlign w:val="superscript"/>
    </w:rPr>
  </w:style>
  <w:style w:type="character" w:customStyle="1" w:styleId="167">
    <w:name w:val="Endnote Characters1111111111"/>
    <w:qFormat/>
    <w:uiPriority w:val="0"/>
    <w:rPr>
      <w:vertAlign w:val="superscript"/>
    </w:rPr>
  </w:style>
  <w:style w:type="character" w:customStyle="1" w:styleId="168">
    <w:name w:val="Footnote Characters111111111"/>
    <w:qFormat/>
    <w:uiPriority w:val="0"/>
    <w:rPr>
      <w:vertAlign w:val="superscript"/>
    </w:rPr>
  </w:style>
  <w:style w:type="character" w:customStyle="1" w:styleId="169">
    <w:name w:val="Footnote Characters1111111111"/>
    <w:qFormat/>
    <w:uiPriority w:val="0"/>
    <w:rPr>
      <w:vertAlign w:val="superscript"/>
    </w:rPr>
  </w:style>
  <w:style w:type="character" w:customStyle="1" w:styleId="170">
    <w:name w:val="Endnote Characters11111111111"/>
    <w:qFormat/>
    <w:uiPriority w:val="0"/>
    <w:rPr>
      <w:vertAlign w:val="superscript"/>
    </w:rPr>
  </w:style>
  <w:style w:type="character" w:customStyle="1" w:styleId="171">
    <w:name w:val="Endnote Characters111111111111"/>
    <w:basedOn w:val="11"/>
    <w:qFormat/>
    <w:uiPriority w:val="0"/>
    <w:rPr>
      <w:vertAlign w:val="superscript"/>
    </w:rPr>
  </w:style>
  <w:style w:type="character" w:customStyle="1" w:styleId="172">
    <w:name w:val="Line Numbering"/>
    <w:basedOn w:val="11"/>
    <w:qFormat/>
    <w:uiPriority w:val="0"/>
  </w:style>
  <w:style w:type="character" w:customStyle="1" w:styleId="173">
    <w:name w:val="Footnote Characters11111111111"/>
    <w:qFormat/>
    <w:uiPriority w:val="0"/>
    <w:rPr>
      <w:vertAlign w:val="superscript"/>
    </w:rPr>
  </w:style>
  <w:style w:type="character" w:customStyle="1" w:styleId="174">
    <w:name w:val="Footnote Characters111111111111"/>
    <w:basedOn w:val="11"/>
    <w:qFormat/>
    <w:uiPriority w:val="0"/>
    <w:rPr>
      <w:vertAlign w:val="superscript"/>
    </w:rPr>
  </w:style>
  <w:style w:type="character" w:customStyle="1" w:styleId="175">
    <w:name w:val="Internet Link"/>
    <w:basedOn w:val="11"/>
    <w:qFormat/>
    <w:uiPriority w:val="0"/>
    <w:rPr>
      <w:color w:val="0000FF"/>
      <w:u w:val="single"/>
    </w:rPr>
  </w:style>
  <w:style w:type="character" w:customStyle="1" w:styleId="176">
    <w:name w:val="Internet Link1"/>
    <w:basedOn w:val="11"/>
    <w:qFormat/>
    <w:uiPriority w:val="0"/>
    <w:rPr>
      <w:color w:val="00007F"/>
      <w:u w:val="single"/>
    </w:rPr>
  </w:style>
  <w:style w:type="paragraph" w:customStyle="1" w:styleId="17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9">
    <w:name w:val="Cabeçalho e rodapé"/>
    <w:basedOn w:val="1"/>
    <w:qFormat/>
    <w:uiPriority w:val="0"/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103</Words>
  <Characters>604</Characters>
  <Lines>0</Lines>
  <Paragraphs>11</Paragraphs>
  <TotalTime>0</TotalTime>
  <ScaleCrop>false</ScaleCrop>
  <LinksUpToDate>false</LinksUpToDate>
  <CharactersWithSpaces>740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2025-04-09T11:05:53Z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1033-12.2.0.20782</vt:lpwstr>
  </property>
</Properties>
</file>