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 w14:paraId="1779200B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0FBFAF5A">
      <w:pPr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Of. nº 289/2025-SG</w:t>
      </w:r>
    </w:p>
    <w:p w14:paraId="086C15FE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72FE7EFF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0EF212D5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714741E8">
      <w:pPr>
        <w:jc w:val="right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Pirassununga, 16 de abril de 2025. </w:t>
      </w:r>
    </w:p>
    <w:p w14:paraId="1CDEF7DF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451E760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2989A8BB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AAC51C2">
      <w:pPr>
        <w:pStyle w:val="83"/>
        <w:spacing w:line="360" w:lineRule="auto"/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color w:val="000000"/>
          <w:sz w:val="24"/>
          <w:shd w:val="clear" w:color="auto" w:fill="auto"/>
          <w:lang w:val="pt-BR"/>
        </w:rPr>
        <w:t xml:space="preserve">Ilustríssimos Senhores, </w:t>
      </w:r>
    </w:p>
    <w:p w14:paraId="5D8D3203">
      <w:pPr>
        <w:pStyle w:val="83"/>
        <w:spacing w:line="360" w:lineRule="auto"/>
        <w:jc w:val="both"/>
        <w:rPr>
          <w:rFonts w:ascii="Arial" w:hAnsi="Arial" w:cs="Arial"/>
          <w:color w:val="000000"/>
          <w:sz w:val="24"/>
          <w:highlight w:val="none"/>
          <w:shd w:val="clear" w:color="auto" w:fill="auto"/>
          <w:lang w:val="pt-BR"/>
        </w:rPr>
      </w:pPr>
    </w:p>
    <w:p w14:paraId="689D4590">
      <w:pPr>
        <w:pStyle w:val="83"/>
        <w:spacing w:line="360" w:lineRule="auto"/>
        <w:ind w:firstLine="2400"/>
        <w:jc w:val="both"/>
      </w:pPr>
      <w:r>
        <w:rPr>
          <w:rFonts w:ascii="Arial" w:hAnsi="Arial" w:cs="Arial"/>
          <w:color w:val="000000"/>
          <w:sz w:val="24"/>
          <w:shd w:val="clear" w:color="auto" w:fill="auto"/>
          <w:lang w:val="pt-BR"/>
        </w:rPr>
        <w:t xml:space="preserve">Levamos ao conhecimento de Vossas Senhorias, que em sessão ordinária desta Casa de Leis, </w:t>
      </w:r>
      <w:r>
        <w:rPr>
          <w:rFonts w:ascii="Arial" w:hAnsi="Arial" w:cs="Arial"/>
          <w:sz w:val="24"/>
          <w:shd w:val="clear" w:color="auto" w:fill="auto"/>
          <w:lang w:val="pt-BR"/>
        </w:rPr>
        <w:t xml:space="preserve">realizada em </w:t>
      </w:r>
      <w:r>
        <w:rPr>
          <w:rFonts w:hint="default" w:ascii="Arial" w:hAnsi="Arial" w:cs="Arial"/>
          <w:sz w:val="24"/>
          <w:shd w:val="clear" w:color="auto" w:fill="auto"/>
          <w:lang w:val="pt-BR"/>
        </w:rPr>
        <w:t>14</w:t>
      </w:r>
      <w:r>
        <w:rPr>
          <w:rFonts w:ascii="Arial" w:hAnsi="Arial" w:cs="Arial"/>
          <w:sz w:val="24"/>
          <w:shd w:val="clear" w:color="auto" w:fill="auto"/>
          <w:lang w:val="pt-BR"/>
        </w:rPr>
        <w:t xml:space="preserve"> de </w:t>
      </w:r>
      <w:r>
        <w:rPr>
          <w:rFonts w:hint="default" w:ascii="Arial" w:hAnsi="Arial" w:cs="Arial"/>
          <w:sz w:val="24"/>
          <w:shd w:val="clear" w:color="auto" w:fill="auto"/>
          <w:lang w:val="pt-BR"/>
        </w:rPr>
        <w:t>abril</w:t>
      </w:r>
      <w:r>
        <w:rPr>
          <w:rFonts w:ascii="Arial" w:hAnsi="Arial" w:cs="Arial"/>
          <w:sz w:val="24"/>
          <w:shd w:val="clear" w:color="auto" w:fill="auto"/>
          <w:lang w:val="pt-BR"/>
        </w:rPr>
        <w:t xml:space="preserve"> de 2025</w:t>
      </w:r>
      <w:r>
        <w:rPr>
          <w:rFonts w:ascii="Arial" w:hAnsi="Arial" w:cs="Arial"/>
          <w:color w:val="000000"/>
          <w:sz w:val="24"/>
          <w:shd w:val="clear" w:color="auto" w:fill="auto"/>
          <w:lang w:val="pt-BR"/>
        </w:rPr>
        <w:t>, foi apresentado e aprovado o Requerimento Nº 178/2025</w:t>
      </w:r>
      <w:r>
        <w:rPr>
          <w:rFonts w:ascii="Arial" w:hAnsi="Arial" w:cs="Arial"/>
          <w:sz w:val="24"/>
          <w:shd w:val="clear" w:color="auto" w:fill="auto"/>
          <w:lang w:val="pt-BR"/>
        </w:rPr>
        <w:t xml:space="preserve"> de autoria d</w:t>
      </w:r>
      <w:r>
        <w:rPr>
          <w:rFonts w:hint="default" w:ascii="Arial" w:hAnsi="Arial" w:cs="Arial"/>
          <w:sz w:val="24"/>
          <w:shd w:val="clear" w:color="auto" w:fill="auto"/>
          <w:lang w:val="pt-BR"/>
        </w:rPr>
        <w:t>e todos</w:t>
      </w:r>
      <w:r>
        <w:rPr>
          <w:rFonts w:ascii="Arial" w:hAnsi="Arial" w:cs="Arial"/>
          <w:sz w:val="24"/>
          <w:shd w:val="clear" w:color="auto" w:fill="auto"/>
          <w:lang w:val="pt-BR"/>
        </w:rPr>
        <w:t xml:space="preserve"> vereador</w:t>
      </w:r>
      <w:r>
        <w:rPr>
          <w:rFonts w:hint="default" w:ascii="Arial" w:hAnsi="Arial" w:cs="Arial"/>
          <w:sz w:val="24"/>
          <w:shd w:val="clear" w:color="auto" w:fill="auto"/>
          <w:lang w:val="pt-BR"/>
        </w:rPr>
        <w:t>es</w:t>
      </w:r>
      <w:r>
        <w:rPr>
          <w:rFonts w:ascii="Arial" w:hAnsi="Arial" w:cs="Arial"/>
          <w:color w:val="000000"/>
          <w:sz w:val="24"/>
          <w:shd w:val="clear" w:color="auto" w:fill="auto"/>
          <w:lang w:val="pt-BR"/>
        </w:rPr>
        <w:t>, consignando nos anais dos trabalhos da presente sessão, votos de profundo pesar pelo falecimento do senhor</w:t>
      </w:r>
      <w:r>
        <w:rPr>
          <w:rFonts w:hint="default" w:ascii="Arial" w:hAnsi="Arial" w:cs="Arial"/>
          <w:color w:val="000000"/>
          <w:sz w:val="24"/>
          <w:shd w:val="clear" w:color="auto" w:fill="auto"/>
          <w:lang w:val="pt-BR"/>
        </w:rPr>
        <w:t xml:space="preserve"> </w:t>
      </w:r>
      <w:r>
        <w:rPr>
          <w:rFonts w:ascii="Arial" w:hAnsi="Arial" w:cs="Arial"/>
          <w:color w:val="000000"/>
          <w:sz w:val="24"/>
          <w:shd w:val="clear" w:color="auto" w:fill="auto"/>
          <w:lang w:val="pt-BR"/>
        </w:rPr>
        <w:t xml:space="preserve">Evandro Martinelli, </w:t>
      </w:r>
      <w:r>
        <w:rPr>
          <w:rFonts w:ascii="Arial" w:hAnsi="Arial" w:cs="Arial"/>
          <w:color w:val="000000"/>
          <w:sz w:val="24"/>
          <w:lang w:val="pt-BR"/>
        </w:rPr>
        <w:t>conforme cópia em anexo.</w:t>
      </w:r>
    </w:p>
    <w:p w14:paraId="289215C4">
      <w:pPr>
        <w:pStyle w:val="83"/>
        <w:spacing w:line="360" w:lineRule="auto"/>
        <w:ind w:firstLine="2400"/>
        <w:jc w:val="both"/>
        <w:rPr>
          <w:rFonts w:ascii="Arial" w:hAnsi="Arial" w:cs="Arial"/>
          <w:color w:val="000000"/>
          <w:sz w:val="24"/>
          <w:lang w:val="pt-BR"/>
        </w:rPr>
      </w:pPr>
    </w:p>
    <w:p w14:paraId="1F6FE020">
      <w:pPr>
        <w:pStyle w:val="83"/>
        <w:spacing w:line="360" w:lineRule="auto"/>
        <w:ind w:firstLine="2400"/>
        <w:jc w:val="both"/>
      </w:pPr>
      <w:r>
        <w:rPr>
          <w:rFonts w:ascii="Arial" w:hAnsi="Arial" w:cs="Arial"/>
          <w:color w:val="000000"/>
          <w:sz w:val="24"/>
          <w:lang w:val="pt-BR"/>
        </w:rPr>
        <w:t>Nesta oportunidade, registramos à família enlutada, nossas sinceras condolências.</w:t>
      </w:r>
    </w:p>
    <w:p w14:paraId="5AA60A59">
      <w:pPr>
        <w:pStyle w:val="83"/>
        <w:spacing w:line="360" w:lineRule="auto"/>
        <w:ind w:firstLine="2400"/>
        <w:jc w:val="both"/>
        <w:rPr>
          <w:rFonts w:ascii="Arial" w:hAnsi="Arial" w:cs="Arial"/>
          <w:b/>
          <w:bCs/>
          <w:i w:val="0"/>
          <w:iCs w:val="0"/>
          <w:color w:val="000000"/>
          <w:sz w:val="24"/>
          <w:szCs w:val="24"/>
          <w:lang w:val="pt-BR" w:eastAsia="ar-SA"/>
        </w:rPr>
      </w:pPr>
    </w:p>
    <w:p w14:paraId="52D86BAC">
      <w:pPr>
        <w:pStyle w:val="83"/>
        <w:spacing w:line="360" w:lineRule="auto"/>
        <w:ind w:firstLine="2400"/>
        <w:jc w:val="both"/>
        <w:rPr>
          <w:rFonts w:ascii="Arial" w:hAnsi="Arial" w:cs="Arial"/>
          <w:b/>
          <w:bCs/>
          <w:i w:val="0"/>
          <w:iCs w:val="0"/>
          <w:color w:val="000000"/>
          <w:sz w:val="24"/>
          <w:szCs w:val="24"/>
          <w:lang w:val="pt-BR" w:eastAsia="ar-SA"/>
        </w:rPr>
      </w:pPr>
    </w:p>
    <w:p w14:paraId="0EAE3C21">
      <w:pPr>
        <w:pStyle w:val="83"/>
        <w:spacing w:line="360" w:lineRule="auto"/>
        <w:ind w:firstLine="2400"/>
        <w:jc w:val="both"/>
      </w:pPr>
      <w:r>
        <w:rPr>
          <w:rFonts w:ascii="Arial" w:hAnsi="Arial" w:cs="Arial"/>
          <w:b/>
          <w:bCs/>
          <w:i w:val="0"/>
          <w:iCs w:val="0"/>
          <w:color w:val="000000"/>
          <w:sz w:val="24"/>
          <w:szCs w:val="24"/>
          <w:lang w:val="pt-BR" w:eastAsia="ar-SA"/>
        </w:rPr>
        <w:t xml:space="preserve">           </w:t>
      </w:r>
      <w:r>
        <w:rPr>
          <w:rFonts w:ascii="Arial" w:hAnsi="Arial"/>
          <w:b/>
          <w:bCs/>
          <w:i w:val="0"/>
          <w:iCs w:val="0"/>
          <w:color w:val="000000"/>
          <w:sz w:val="24"/>
          <w:szCs w:val="24"/>
          <w:lang w:val="pt-BR" w:eastAsia="ar-SA"/>
        </w:rPr>
        <w:t>Wallace Ananias de Freitas Bruno</w:t>
      </w:r>
    </w:p>
    <w:p w14:paraId="5D305E14">
      <w:pPr>
        <w:pStyle w:val="83"/>
        <w:jc w:val="center"/>
      </w:pPr>
      <w:r>
        <w:rPr>
          <w:rFonts w:ascii="Arial" w:hAnsi="Arial" w:cs="Arial"/>
          <w:b/>
          <w:bCs/>
          <w:i w:val="0"/>
          <w:iCs w:val="0"/>
          <w:color w:val="000000"/>
          <w:sz w:val="24"/>
          <w:lang w:val="pt-BR"/>
        </w:rPr>
        <w:t>Presidente</w:t>
      </w:r>
    </w:p>
    <w:p w14:paraId="02758595">
      <w:pPr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7F4C9B16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4CA9E551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5ACE5C32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04AC0509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56997F10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7E14D51D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477A072F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03B736E8">
      <w:pPr>
        <w:jc w:val="both"/>
        <w:rPr>
          <w:rFonts w:ascii="Arial" w:hAnsi="Arial" w:cs="Arial" w:eastAsiaTheme="minorEastAsia"/>
          <w:sz w:val="24"/>
          <w:szCs w:val="24"/>
          <w:highlight w:val="none"/>
          <w:shd w:val="clear" w:color="auto" w:fill="auto"/>
          <w:lang w:val="pt-BR"/>
        </w:rPr>
      </w:pPr>
      <w:r>
        <w:rPr>
          <w:rFonts w:ascii="Arial" w:hAnsi="Arial" w:cs="Arial" w:eastAsiaTheme="minorEastAsia"/>
          <w:sz w:val="24"/>
          <w:szCs w:val="24"/>
          <w:shd w:val="clear" w:color="auto" w:fill="auto"/>
          <w:lang w:val="pt-BR"/>
        </w:rPr>
        <w:t>À FAMILIA</w:t>
      </w:r>
    </w:p>
    <w:p w14:paraId="6F06C925">
      <w:pPr>
        <w:rPr>
          <w:b w:val="0"/>
          <w:bCs w:val="0"/>
          <w:i w:val="0"/>
          <w:iCs w:val="0"/>
          <w:spacing w:val="0"/>
          <w:u w:val="none"/>
        </w:rPr>
      </w:pPr>
      <w:r>
        <w:rPr>
          <w:rFonts w:ascii="Arial" w:hAnsi="Arial" w:eastAsia="Times New Roman" w:cs="Arial"/>
          <w:b w:val="0"/>
          <w:bCs w:val="0"/>
          <w:i w:val="0"/>
          <w:iCs w:val="0"/>
          <w:color w:val="000000"/>
          <w:sz w:val="24"/>
          <w:szCs w:val="24"/>
          <w:u w:val="none"/>
          <w:lang w:val="pt-BR" w:eastAsia="pt-BR" w:bidi="zh-CN"/>
        </w:rPr>
        <w:t>DO SAUDOSO</w:t>
      </w:r>
      <w:r>
        <w:rPr>
          <w:rFonts w:ascii="Arial" w:hAnsi="Arial" w:eastAsia="Times New Roman" w:cs="Arial"/>
          <w:b/>
          <w:bCs/>
          <w:i w:val="0"/>
          <w:iCs w:val="0"/>
          <w:color w:val="000000"/>
          <w:sz w:val="24"/>
          <w:szCs w:val="24"/>
          <w:u w:val="none"/>
          <w:lang w:val="pt-BR" w:eastAsia="zh-CN" w:bidi="ar-SA"/>
        </w:rPr>
        <w:t xml:space="preserve">      </w:t>
      </w:r>
      <w:r>
        <w:rPr>
          <w:rFonts w:ascii="Arial" w:hAnsi="Arial" w:cs="Arial"/>
          <w:b w:val="0"/>
          <w:bCs w:val="0"/>
          <w:i w:val="0"/>
          <w:iCs w:val="0"/>
          <w:color w:val="000000"/>
          <w:spacing w:val="0"/>
          <w:sz w:val="24"/>
          <w:szCs w:val="24"/>
          <w:u w:val="none"/>
          <w:shd w:val="clear" w:fill="FFFFFF"/>
          <w:lang w:val="pt-BR"/>
        </w:rPr>
        <w:t>EVANDRO MARTINELLI</w:t>
      </w:r>
    </w:p>
    <w:p w14:paraId="7EF73DC6">
      <w:pPr>
        <w:pStyle w:val="83"/>
        <w:keepNext w:val="0"/>
        <w:keepLines w:val="0"/>
        <w:widowControl/>
        <w:suppressLineNumbers w:val="0"/>
        <w:spacing w:after="0" w:afterAutospacing="0" w:line="240" w:lineRule="auto"/>
        <w:jc w:val="both"/>
        <w:rPr>
          <w:b w:val="0"/>
          <w:bCs w:val="0"/>
          <w:i w:val="0"/>
          <w:iCs w:val="0"/>
          <w:spacing w:val="0"/>
          <w:u w:val="none"/>
        </w:rPr>
      </w:pPr>
      <w:r>
        <w:rPr>
          <w:rFonts w:hint="default" w:ascii="Arial" w:hAnsi="Arial" w:cs="Arial"/>
          <w:b w:val="0"/>
          <w:bCs w:val="0"/>
          <w:i w:val="0"/>
          <w:iCs w:val="0"/>
          <w:color w:val="000000"/>
          <w:spacing w:val="0"/>
          <w:sz w:val="24"/>
          <w:szCs w:val="24"/>
          <w:u w:val="none"/>
          <w:shd w:val="clear" w:fill="FFFFFF"/>
          <w:lang w:val="pt-BR"/>
        </w:rPr>
        <w:t>Rua Idílio Rosim, 866 Jardim das laranjeiras</w:t>
      </w:r>
    </w:p>
    <w:p w14:paraId="2B89372B">
      <w:pPr>
        <w:pStyle w:val="83"/>
        <w:keepNext w:val="0"/>
        <w:keepLines w:val="0"/>
        <w:widowControl/>
        <w:suppressLineNumbers w:val="0"/>
        <w:spacing w:after="0" w:afterAutospacing="0" w:line="240" w:lineRule="auto"/>
        <w:jc w:val="both"/>
        <w:rPr>
          <w:b w:val="0"/>
          <w:bCs w:val="0"/>
          <w:i w:val="0"/>
          <w:iCs w:val="0"/>
          <w:spacing w:val="0"/>
        </w:rPr>
      </w:pPr>
      <w:r>
        <w:rPr>
          <w:rFonts w:hint="default" w:ascii="Arial" w:hAnsi="Arial" w:cs="Arial"/>
          <w:b w:val="0"/>
          <w:bCs w:val="0"/>
          <w:i w:val="0"/>
          <w:iCs w:val="0"/>
          <w:color w:val="000000"/>
          <w:spacing w:val="0"/>
          <w:sz w:val="24"/>
          <w:szCs w:val="24"/>
          <w:u w:val="single"/>
          <w:shd w:val="clear" w:fill="FFFFFF"/>
          <w:lang w:val="pt-BR"/>
        </w:rPr>
        <w:t>13.635-182-Pirassununga-SP</w:t>
      </w:r>
    </w:p>
    <w:p w14:paraId="4F71A25D">
      <w:pPr>
        <w:jc w:val="both"/>
      </w:pPr>
      <w:bookmarkStart w:id="0" w:name="_GoBack"/>
      <w:bookmarkEnd w:id="0"/>
    </w:p>
    <w:sectPr>
      <w:headerReference r:id="rId6" w:type="first"/>
      <w:footerReference r:id="rId9" w:type="first"/>
      <w:headerReference r:id="rId4" w:type="default"/>
      <w:footerReference r:id="rId7" w:type="default"/>
      <w:headerReference r:id="rId5" w:type="even"/>
      <w:footerReference r:id="rId8" w:type="even"/>
      <w:pgSz w:w="11906" w:h="16838"/>
      <w:pgMar w:top="1440" w:right="906" w:bottom="1440" w:left="800" w:header="720" w:footer="720" w:gutter="0"/>
      <w:pgNumType w:fmt="decimal"/>
      <w:cols w:space="720" w:num="1"/>
      <w:formProt w:val="0"/>
      <w:docGrid w:linePitch="360" w:charSpace="819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SimHei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Microsoft YaHei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Liberation Sans">
    <w:panose1 w:val="020B0604020202020204"/>
    <w:charset w:val="00"/>
    <w:family w:val="roman"/>
    <w:pitch w:val="default"/>
    <w:sig w:usb0="E0000AFF" w:usb1="500078FF" w:usb2="00000021" w:usb3="00000000" w:csb0="600001BF" w:csb1="DFF70000"/>
  </w:font>
  <w:font w:name="Microsoft YaHei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0BF6A21">
    <w:pPr>
      <w:pStyle w:val="36"/>
    </w:pPr>
    <w:r>
      <w:drawing>
        <wp:anchor distT="0" distB="0" distL="0" distR="0" simplePos="0" relativeHeight="251662336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3731D29">
    <w:pPr>
      <w:pStyle w:val="3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932A963">
    <w:pPr>
      <w:pStyle w:val="36"/>
    </w:pPr>
    <w:r>
      <w:drawing>
        <wp:anchor distT="0" distB="0" distL="0" distR="0" simplePos="0" relativeHeight="251660288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D108E36">
    <w:pPr>
      <w:pStyle w:val="39"/>
    </w:pPr>
    <w:r>
      <w:drawing>
        <wp:anchor distT="0" distB="0" distL="0" distR="0" simplePos="0" relativeHeight="251661312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24F9DF6">
    <w:pPr>
      <w:pStyle w:val="39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1122B32">
    <w:pPr>
      <w:pStyle w:val="39"/>
    </w:pPr>
    <w:r>
      <w:drawing>
        <wp:anchor distT="0" distB="0" distL="0" distR="0" simplePos="0" relativeHeight="251659264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239341B"/>
    <w:multiLevelType w:val="multilevel"/>
    <w:tmpl w:val="9239341B"/>
    <w:lvl w:ilvl="0" w:tentative="0">
      <w:start w:val="1"/>
      <w:numFmt w:val="decimal"/>
      <w:pStyle w:val="79"/>
      <w:lvlText w:val="%1."/>
      <w:lvlJc w:val="left"/>
      <w:pPr>
        <w:tabs>
          <w:tab w:val="left" w:pos="1209"/>
        </w:tabs>
        <w:ind w:left="1209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1">
    <w:nsid w:val="B5E306ED"/>
    <w:multiLevelType w:val="multilevel"/>
    <w:tmpl w:val="B5E306ED"/>
    <w:lvl w:ilvl="0" w:tentative="0">
      <w:start w:val="1"/>
      <w:numFmt w:val="decimal"/>
      <w:pStyle w:val="80"/>
      <w:lvlText w:val="%1."/>
      <w:lvlJc w:val="left"/>
      <w:pPr>
        <w:tabs>
          <w:tab w:val="left" w:pos="1492"/>
        </w:tabs>
        <w:ind w:left="1492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2">
    <w:nsid w:val="BF205925"/>
    <w:multiLevelType w:val="multilevel"/>
    <w:tmpl w:val="BF205925"/>
    <w:lvl w:ilvl="0" w:tentative="0">
      <w:start w:val="1"/>
      <w:numFmt w:val="decimal"/>
      <w:pStyle w:val="77"/>
      <w:lvlText w:val="%1."/>
      <w:lvlJc w:val="left"/>
      <w:pPr>
        <w:tabs>
          <w:tab w:val="left" w:pos="643"/>
        </w:tabs>
        <w:ind w:left="643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3">
    <w:nsid w:val="CF092B84"/>
    <w:multiLevelType w:val="multilevel"/>
    <w:tmpl w:val="CF092B84"/>
    <w:lvl w:ilvl="0" w:tentative="0">
      <w:start w:val="1"/>
      <w:numFmt w:val="bullet"/>
      <w:pStyle w:val="68"/>
      <w:lvlText w:val=""/>
      <w:lvlJc w:val="left"/>
      <w:pPr>
        <w:tabs>
          <w:tab w:val="left" w:pos="926"/>
        </w:tabs>
        <w:ind w:left="926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4">
    <w:nsid w:val="0053208E"/>
    <w:multiLevelType w:val="multilevel"/>
    <w:tmpl w:val="0053208E"/>
    <w:lvl w:ilvl="0" w:tentative="0">
      <w:start w:val="1"/>
      <w:numFmt w:val="bullet"/>
      <w:pStyle w:val="70"/>
      <w:lvlText w:val=""/>
      <w:lvlJc w:val="left"/>
      <w:pPr>
        <w:tabs>
          <w:tab w:val="left" w:pos="1492"/>
        </w:tabs>
        <w:ind w:left="1492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5">
    <w:nsid w:val="0248C179"/>
    <w:multiLevelType w:val="multilevel"/>
    <w:tmpl w:val="0248C179"/>
    <w:lvl w:ilvl="0" w:tentative="0">
      <w:start w:val="1"/>
      <w:numFmt w:val="decimal"/>
      <w:pStyle w:val="76"/>
      <w:lvlText w:val="%1."/>
      <w:lvlJc w:val="left"/>
      <w:pPr>
        <w:tabs>
          <w:tab w:val="left" w:pos="360"/>
        </w:tabs>
        <w:ind w:left="360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6">
    <w:nsid w:val="03D62ECE"/>
    <w:multiLevelType w:val="multilevel"/>
    <w:tmpl w:val="03D62ECE"/>
    <w:lvl w:ilvl="0" w:tentative="0">
      <w:start w:val="1"/>
      <w:numFmt w:val="decimal"/>
      <w:pStyle w:val="78"/>
      <w:lvlText w:val="%1."/>
      <w:lvlJc w:val="left"/>
      <w:pPr>
        <w:tabs>
          <w:tab w:val="left" w:pos="926"/>
        </w:tabs>
        <w:ind w:left="926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7">
    <w:nsid w:val="25B654F3"/>
    <w:multiLevelType w:val="multilevel"/>
    <w:tmpl w:val="25B654F3"/>
    <w:lvl w:ilvl="0" w:tentative="0">
      <w:start w:val="1"/>
      <w:numFmt w:val="bullet"/>
      <w:pStyle w:val="69"/>
      <w:lvlText w:val=""/>
      <w:lvlJc w:val="left"/>
      <w:pPr>
        <w:tabs>
          <w:tab w:val="left" w:pos="1209"/>
        </w:tabs>
        <w:ind w:left="1209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8">
    <w:nsid w:val="59ADCABA"/>
    <w:multiLevelType w:val="multilevel"/>
    <w:tmpl w:val="59ADCABA"/>
    <w:lvl w:ilvl="0" w:tentative="0">
      <w:start w:val="1"/>
      <w:numFmt w:val="bullet"/>
      <w:pStyle w:val="67"/>
      <w:lvlText w:val=""/>
      <w:lvlJc w:val="left"/>
      <w:pPr>
        <w:tabs>
          <w:tab w:val="left" w:pos="643"/>
        </w:tabs>
        <w:ind w:left="643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9">
    <w:nsid w:val="72183CF9"/>
    <w:multiLevelType w:val="multilevel"/>
    <w:tmpl w:val="72183CF9"/>
    <w:lvl w:ilvl="0" w:tentative="0">
      <w:start w:val="1"/>
      <w:numFmt w:val="bullet"/>
      <w:pStyle w:val="66"/>
      <w:lvlText w:val=""/>
      <w:lvlJc w:val="left"/>
      <w:pPr>
        <w:tabs>
          <w:tab w:val="left" w:pos="360"/>
        </w:tabs>
        <w:ind w:left="360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num w:numId="1">
    <w:abstractNumId w:val="9"/>
  </w:num>
  <w:num w:numId="2">
    <w:abstractNumId w:val="8"/>
  </w:num>
  <w:num w:numId="3">
    <w:abstractNumId w:val="3"/>
  </w:num>
  <w:num w:numId="4">
    <w:abstractNumId w:val="7"/>
  </w:num>
  <w:num w:numId="5">
    <w:abstractNumId w:val="4"/>
  </w:num>
  <w:num w:numId="6">
    <w:abstractNumId w:val="5"/>
  </w:num>
  <w:num w:numId="7">
    <w:abstractNumId w:val="2"/>
  </w:num>
  <w:num w:numId="8">
    <w:abstractNumId w:val="6"/>
  </w:num>
  <w:num w:numId="9">
    <w:abstractNumId w:val="0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isplayBackgroundShape w:val="1"/>
  <w:embedSystemFonts/>
  <w:bordersDoNotSurroundHeader w:val="0"/>
  <w:bordersDoNotSurroundFooter w:val="0"/>
  <w:documentProtection w:enforcement="0"/>
  <w:defaultTabStop w:val="708"/>
  <w:autoHyphenation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compat>
    <w:doNotExpandShiftReturn/>
    <w:doNotWrapTextWithPunct/>
    <w:doNotUseEastAsianBreakRules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0000"/>
    <w:rsid w:val="06685E40"/>
    <w:rsid w:val="0FE01138"/>
    <w:rsid w:val="17664F23"/>
    <w:rsid w:val="307A62C7"/>
    <w:rsid w:val="37E23ACA"/>
    <w:rsid w:val="3A626CCC"/>
    <w:rsid w:val="3E590443"/>
    <w:rsid w:val="43673064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qFormat="1" w:unhideWhenUsed="0" w:uiPriority="0" w:semiHidden="0" w:name="index 1"/>
    <w:lsdException w:qFormat="1" w:unhideWhenUsed="0" w:uiPriority="0" w:semiHidden="0" w:name="index 2"/>
    <w:lsdException w:qFormat="1" w:unhideWhenUsed="0" w:uiPriority="0" w:semiHidden="0" w:name="index 3"/>
    <w:lsdException w:qFormat="1" w:unhideWhenUsed="0" w:uiPriority="0" w:semiHidden="0" w:name="index 4"/>
    <w:lsdException w:qFormat="1" w:unhideWhenUsed="0" w:uiPriority="0" w:semiHidden="0" w:name="index 5"/>
    <w:lsdException w:qFormat="1" w:unhideWhenUsed="0" w:uiPriority="0" w:semiHidden="0" w:name="index 6"/>
    <w:lsdException w:qFormat="1" w:unhideWhenUsed="0" w:uiPriority="0" w:semiHidden="0" w:name="index 7"/>
    <w:lsdException w:qFormat="1" w:unhideWhenUsed="0" w:uiPriority="0" w:semiHidden="0" w:name="index 8"/>
    <w:lsdException w:qFormat="1" w:unhideWhenUsed="0" w:uiPriority="0" w:semiHidden="0" w:name="index 9"/>
    <w:lsdException w:qFormat="1" w:unhideWhenUsed="0" w:uiPriority="0" w:semiHidden="0" w:name="toc 1"/>
    <w:lsdException w:qFormat="1" w:unhideWhenUsed="0" w:uiPriority="0" w:semiHidden="0" w:name="toc 2"/>
    <w:lsdException w:qFormat="1" w:unhideWhenUsed="0" w:uiPriority="0" w:semiHidden="0" w:name="toc 3"/>
    <w:lsdException w:qFormat="1" w:unhideWhenUsed="0" w:uiPriority="0" w:semiHidden="0" w:name="toc 4"/>
    <w:lsdException w:qFormat="1" w:unhideWhenUsed="0" w:uiPriority="0" w:semiHidden="0" w:name="toc 5"/>
    <w:lsdException w:qFormat="1" w:unhideWhenUsed="0" w:uiPriority="0" w:semiHidden="0" w:name="toc 6"/>
    <w:lsdException w:qFormat="1" w:unhideWhenUsed="0" w:uiPriority="0" w:semiHidden="0" w:name="toc 7"/>
    <w:lsdException w:qFormat="1" w:unhideWhenUsed="0" w:uiPriority="0" w:semiHidden="0" w:name="toc 8"/>
    <w:lsdException w:qFormat="1" w:unhideWhenUsed="0" w:uiPriority="0" w:semiHidden="0" w:name="toc 9"/>
    <w:lsdException w:qFormat="1" w:unhideWhenUsed="0" w:uiPriority="0" w:semiHidden="0" w:name="Normal Indent"/>
    <w:lsdException w:qFormat="1"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qFormat="1" w:unhideWhenUsed="0" w:uiPriority="0" w:semiHidden="0" w:name="index heading"/>
    <w:lsdException w:qFormat="1" w:uiPriority="0" w:name="caption"/>
    <w:lsdException w:qFormat="1" w:unhideWhenUsed="0" w:uiPriority="0" w:semiHidden="0" w:name="table of figures"/>
    <w:lsdException w:qFormat="1" w:unhideWhenUsed="0" w:uiPriority="0" w:semiHidden="0" w:name="envelope address"/>
    <w:lsdException w:qFormat="1" w:unhideWhenUsed="0" w:uiPriority="0" w:semiHidden="0" w:name="envelope return"/>
    <w:lsdException w:qFormat="1" w:unhideWhenUsed="0" w:uiPriority="0" w:semiHidden="0" w:name="footnote reference"/>
    <w:lsdException w:qFormat="1"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qFormat="1" w:unhideWhenUsed="0" w:uiPriority="0" w:semiHidden="0" w:name="endnote reference"/>
    <w:lsdException w:qFormat="1" w:unhideWhenUsed="0" w:uiPriority="0" w:semiHidden="0" w:name="endnote text"/>
    <w:lsdException w:qFormat="1" w:unhideWhenUsed="0" w:uiPriority="0" w:semiHidden="0" w:name="table of authorities"/>
    <w:lsdException w:qFormat="1" w:unhideWhenUsed="0" w:uiPriority="0" w:semiHidden="0" w:name="macro"/>
    <w:lsdException w:qFormat="1" w:unhideWhenUsed="0" w:uiPriority="0" w:semiHidden="0" w:name="toa heading"/>
    <w:lsdException w:qFormat="1" w:unhideWhenUsed="0" w:uiPriority="0" w:semiHidden="0" w:name="List"/>
    <w:lsdException w:qFormat="1" w:unhideWhenUsed="0" w:uiPriority="0" w:semiHidden="0" w:name="List Bullet"/>
    <w:lsdException w:qFormat="1" w:unhideWhenUsed="0" w:uiPriority="0" w:semiHidden="0" w:name="List Number"/>
    <w:lsdException w:qFormat="1" w:unhideWhenUsed="0" w:uiPriority="0" w:semiHidden="0" w:name="List 2"/>
    <w:lsdException w:qFormat="1" w:unhideWhenUsed="0" w:uiPriority="0" w:semiHidden="0" w:name="List 3"/>
    <w:lsdException w:qFormat="1" w:unhideWhenUsed="0" w:uiPriority="0" w:semiHidden="0" w:name="List 4"/>
    <w:lsdException w:qFormat="1" w:unhideWhenUsed="0" w:uiPriority="0" w:semiHidden="0" w:name="List 5"/>
    <w:lsdException w:qFormat="1" w:unhideWhenUsed="0" w:uiPriority="0" w:semiHidden="0" w:name="List Bullet 2"/>
    <w:lsdException w:qFormat="1" w:unhideWhenUsed="0" w:uiPriority="0" w:semiHidden="0" w:name="List Bullet 3"/>
    <w:lsdException w:qFormat="1" w:unhideWhenUsed="0" w:uiPriority="0" w:semiHidden="0" w:name="List Bullet 4"/>
    <w:lsdException w:qFormat="1" w:unhideWhenUsed="0" w:uiPriority="0" w:semiHidden="0" w:name="List Bullet 5"/>
    <w:lsdException w:qFormat="1" w:unhideWhenUsed="0" w:uiPriority="0" w:semiHidden="0" w:name="List Number 2"/>
    <w:lsdException w:qFormat="1" w:unhideWhenUsed="0" w:uiPriority="0" w:semiHidden="0" w:name="List Number 3"/>
    <w:lsdException w:qFormat="1" w:unhideWhenUsed="0" w:uiPriority="0" w:semiHidden="0" w:name="List Number 4"/>
    <w:lsdException w:qFormat="1" w:unhideWhenUsed="0" w:uiPriority="0" w:semiHidden="0" w:name="List Number 5"/>
    <w:lsdException w:qFormat="1" w:unhideWhenUsed="0" w:uiPriority="0" w:semiHidden="0" w:name="Title"/>
    <w:lsdException w:qFormat="1" w:unhideWhenUsed="0" w:uiPriority="0" w:semiHidden="0" w:name="Closing"/>
    <w:lsdException w:qFormat="1"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unhideWhenUsed="0" w:uiPriority="0" w:semiHidden="0" w:name="Body Text Indent"/>
    <w:lsdException w:qFormat="1" w:unhideWhenUsed="0" w:uiPriority="0" w:semiHidden="0" w:name="List Continue"/>
    <w:lsdException w:qFormat="1" w:unhideWhenUsed="0" w:uiPriority="0" w:semiHidden="0" w:name="List Continue 2"/>
    <w:lsdException w:qFormat="1" w:unhideWhenUsed="0" w:uiPriority="0" w:semiHidden="0" w:name="List Continue 3"/>
    <w:lsdException w:qFormat="1" w:unhideWhenUsed="0" w:uiPriority="0" w:semiHidden="0" w:name="List Continue 4"/>
    <w:lsdException w:qFormat="1" w:unhideWhenUsed="0" w:uiPriority="0" w:semiHidden="0" w:name="List Continue 5"/>
    <w:lsdException w:qFormat="1" w:unhideWhenUsed="0" w:uiPriority="0" w:semiHidden="0" w:name="Message Header"/>
    <w:lsdException w:qFormat="1" w:unhideWhenUsed="0" w:uiPriority="0" w:semiHidden="0" w:name="Subtitle"/>
    <w:lsdException w:qFormat="1"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qFormat="1" w:unhideWhenUsed="0" w:uiPriority="0" w:semiHidden="0" w:name="Note Heading"/>
    <w:lsdException w:qFormat="1" w:unhideWhenUsed="0" w:uiPriority="0" w:semiHidden="0" w:name="Body Text 2"/>
    <w:lsdException w:qFormat="1" w:unhideWhenUsed="0" w:uiPriority="0" w:semiHidden="0" w:name="Body Text 3"/>
    <w:lsdException w:qFormat="1" w:unhideWhenUsed="0" w:uiPriority="0" w:semiHidden="0" w:name="Body Text Indent 2"/>
    <w:lsdException w:qFormat="1" w:unhideWhenUsed="0" w:uiPriority="0" w:semiHidden="0" w:name="Body Text Indent 3"/>
    <w:lsdException w:qFormat="1" w:unhideWhenUsed="0" w:uiPriority="0" w:semiHidden="0" w:name="Block Text"/>
    <w:lsdException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qFormat="1" w:unhideWhenUsed="0" w:uiPriority="0" w:semiHidden="0" w:name="Document Map"/>
    <w:lsdException w:qFormat="1" w:unhideWhenUsed="0" w:uiPriority="0" w:semiHidden="0" w:name="Plain Text"/>
    <w:lsdException w:qFormat="1" w:unhideWhenUsed="0" w:uiPriority="0" w:semiHidden="0" w:name="E-mail Signature"/>
    <w:lsdException w:qFormat="1" w:unhideWhenUsed="0" w:uiPriority="0" w:semiHidden="0" w:name="Normal (Web)"/>
    <w:lsdException w:qFormat="1" w:unhideWhenUsed="0" w:uiPriority="0" w:semiHidden="0" w:name="HTML Acronym"/>
    <w:lsdException w:qFormat="1" w:unhideWhenUsed="0" w:uiPriority="0" w:semiHidden="0" w:name="HTML Address"/>
    <w:lsdException w:qFormat="1" w:unhideWhenUsed="0" w:uiPriority="0" w:semiHidden="0" w:name="HTML Cite"/>
    <w:lsdException w:qFormat="1" w:unhideWhenUsed="0" w:uiPriority="0" w:semiHidden="0" w:name="HTML Code"/>
    <w:lsdException w:qFormat="1" w:unhideWhenUsed="0" w:uiPriority="0" w:semiHidden="0" w:name="HTML Definition"/>
    <w:lsdException w:qFormat="1" w:unhideWhenUsed="0" w:uiPriority="0" w:semiHidden="0" w:name="HTML Keyboard"/>
    <w:lsdException w:qFormat="1" w:unhideWhenUsed="0" w:uiPriority="0" w:semiHidden="0" w:name="HTML Preformatted"/>
    <w:lsdException w:qFormat="1" w:unhideWhenUsed="0" w:uiPriority="0" w:semiHidden="0" w:name="HTML Sample"/>
    <w:lsdException w:qFormat="1" w:unhideWhenUsed="0" w:uiPriority="0" w:semiHidden="0" w:name="HTML Typewriter"/>
    <w:lsdException w:qFormat="1" w:unhideWhenUsed="0" w:uiPriority="0" w:semiHidden="0" w:name="HTML Variable"/>
    <w:lsdException w:qFormat="1" w:uiPriority="99" w:name="Normal Table"/>
    <w:lsdException w:qFormat="1" w:unhideWhenUsed="0" w:uiPriority="0" w:semiHidden="0" w:name="annotation subject"/>
    <w:lsdException w:qFormat="1" w:unhideWhenUsed="0" w:uiPriority="0" w:semiHidden="0" w:name="Table Simple 1"/>
    <w:lsdException w:qFormat="1" w:unhideWhenUsed="0" w:uiPriority="0" w:semiHidden="0" w:name="Table Simple 2"/>
    <w:lsdException w:qFormat="1" w:unhideWhenUsed="0" w:uiPriority="0" w:semiHidden="0" w:name="Table Simple 3"/>
    <w:lsdException w:qFormat="1" w:unhideWhenUsed="0" w:uiPriority="0" w:semiHidden="0" w:name="Table Classic 1"/>
    <w:lsdException w:qFormat="1" w:unhideWhenUsed="0" w:uiPriority="0" w:semiHidden="0" w:name="Table Classic 2"/>
    <w:lsdException w:qFormat="1" w:unhideWhenUsed="0" w:uiPriority="0" w:semiHidden="0" w:name="Table Classic 3"/>
    <w:lsdException w:qFormat="1" w:unhideWhenUsed="0" w:uiPriority="0" w:semiHidden="0" w:name="Table Classic 4"/>
    <w:lsdException w:qFormat="1" w:unhideWhenUsed="0" w:uiPriority="0" w:semiHidden="0" w:name="Table Colorful 1"/>
    <w:lsdException w:qFormat="1" w:unhideWhenUsed="0" w:uiPriority="0" w:semiHidden="0" w:name="Table Colorful 2"/>
    <w:lsdException w:qFormat="1" w:unhideWhenUsed="0" w:uiPriority="0" w:semiHidden="0" w:name="Table Colorful 3"/>
    <w:lsdException w:qFormat="1" w:unhideWhenUsed="0" w:uiPriority="0" w:semiHidden="0" w:name="Table Columns 1"/>
    <w:lsdException w:qFormat="1" w:unhideWhenUsed="0" w:uiPriority="0" w:semiHidden="0" w:name="Table Columns 2"/>
    <w:lsdException w:qFormat="1" w:unhideWhenUsed="0" w:uiPriority="0" w:semiHidden="0" w:name="Table Columns 3"/>
    <w:lsdException w:qFormat="1" w:unhideWhenUsed="0" w:uiPriority="0" w:semiHidden="0" w:name="Table Columns 4"/>
    <w:lsdException w:qFormat="1" w:unhideWhenUsed="0" w:uiPriority="0" w:semiHidden="0" w:name="Table Columns 5"/>
    <w:lsdException w:qFormat="1" w:unhideWhenUsed="0" w:uiPriority="0" w:semiHidden="0" w:name="Table Grid 1"/>
    <w:lsdException w:unhideWhenUsed="0" w:uiPriority="0" w:semiHidden="0" w:name="Table Grid 2"/>
    <w:lsdException w:qFormat="1" w:unhideWhenUsed="0" w:uiPriority="0" w:semiHidden="0" w:name="Table Grid 3"/>
    <w:lsdException w:qFormat="1" w:unhideWhenUsed="0" w:uiPriority="0" w:semiHidden="0" w:name="Table Grid 4"/>
    <w:lsdException w:qFormat="1" w:unhideWhenUsed="0" w:uiPriority="0" w:semiHidden="0" w:name="Table Grid 5"/>
    <w:lsdException w:qFormat="1" w:unhideWhenUsed="0" w:uiPriority="0" w:semiHidden="0" w:name="Table Grid 6"/>
    <w:lsdException w:qFormat="1" w:unhideWhenUsed="0" w:uiPriority="0" w:semiHidden="0" w:name="Table Grid 7"/>
    <w:lsdException w:qFormat="1" w:unhideWhenUsed="0" w:uiPriority="0" w:semiHidden="0" w:name="Table Grid 8"/>
    <w:lsdException w:qFormat="1" w:unhideWhenUsed="0" w:uiPriority="0" w:semiHidden="0" w:name="Table List 1"/>
    <w:lsdException w:qFormat="1" w:unhideWhenUsed="0" w:uiPriority="0" w:semiHidden="0" w:name="Table List 2"/>
    <w:lsdException w:qFormat="1" w:unhideWhenUsed="0" w:uiPriority="0" w:semiHidden="0" w:name="Table List 3"/>
    <w:lsdException w:qFormat="1" w:unhideWhenUsed="0" w:uiPriority="0" w:semiHidden="0" w:name="Table List 4"/>
    <w:lsdException w:qFormat="1" w:unhideWhenUsed="0" w:uiPriority="0" w:semiHidden="0" w:name="Table List 5"/>
    <w:lsdException w:qFormat="1" w:unhideWhenUsed="0" w:uiPriority="0" w:semiHidden="0" w:name="Table List 6"/>
    <w:lsdException w:qFormat="1" w:unhideWhenUsed="0" w:uiPriority="0" w:semiHidden="0" w:name="Table List 7"/>
    <w:lsdException w:qFormat="1" w:unhideWhenUsed="0" w:uiPriority="0" w:semiHidden="0" w:name="Table List 8"/>
    <w:lsdException w:qFormat="1" w:unhideWhenUsed="0" w:uiPriority="0" w:semiHidden="0" w:name="Table 3D effects 1"/>
    <w:lsdException w:qFormat="1" w:unhideWhenUsed="0" w:uiPriority="0" w:semiHidden="0" w:name="Table 3D effects 2"/>
    <w:lsdException w:qFormat="1" w:unhideWhenUsed="0" w:uiPriority="0" w:semiHidden="0" w:name="Table 3D effects 3"/>
    <w:lsdException w:qFormat="1" w:unhideWhenUsed="0" w:uiPriority="0" w:semiHidden="0" w:name="Table Contemporary"/>
    <w:lsdException w:qFormat="1" w:unhideWhenUsed="0" w:uiPriority="0" w:semiHidden="0" w:name="Table Elegant"/>
    <w:lsdException w:qFormat="1" w:unhideWhenUsed="0" w:uiPriority="0" w:semiHidden="0" w:name="Table Professional"/>
    <w:lsdException w:qFormat="1" w:unhideWhenUsed="0" w:uiPriority="0" w:semiHidden="0" w:name="Table Subtle 1"/>
    <w:lsdException w:qFormat="1" w:unhideWhenUsed="0" w:uiPriority="0" w:semiHidden="0" w:name="Table Subtle 2"/>
    <w:lsdException w:qFormat="1" w:unhideWhenUsed="0" w:uiPriority="0" w:semiHidden="0" w:name="Table Web 1"/>
    <w:lsdException w:qFormat="1" w:unhideWhenUsed="0" w:uiPriority="0" w:semiHidden="0" w:name="Table Web 2"/>
    <w:lsdException w:qFormat="1"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qFormat="1"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/>
      <w:suppressAutoHyphens/>
      <w:bidi w:val="0"/>
      <w:spacing w:before="0" w:after="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spacing w:before="240" w:after="60"/>
      <w:outlineLvl w:val="0"/>
    </w:pPr>
    <w:rPr>
      <w:rFonts w:ascii="Arial" w:hAnsi="Arial"/>
      <w:b/>
      <w:kern w:val="2"/>
      <w:sz w:val="32"/>
    </w:rPr>
  </w:style>
  <w:style w:type="paragraph" w:styleId="3">
    <w:name w:val="heading 2"/>
    <w:basedOn w:val="1"/>
    <w:next w:val="1"/>
    <w:semiHidden/>
    <w:unhideWhenUsed/>
    <w:qFormat/>
    <w:uiPriority w:val="0"/>
    <w:pPr>
      <w:keepNext/>
      <w:spacing w:before="240" w:after="60"/>
      <w:outlineLvl w:val="1"/>
    </w:pPr>
    <w:rPr>
      <w:rFonts w:ascii="Arial" w:hAnsi="Arial"/>
      <w:b/>
      <w:i/>
      <w:sz w:val="28"/>
    </w:rPr>
  </w:style>
  <w:style w:type="paragraph" w:styleId="4">
    <w:name w:val="heading 3"/>
    <w:basedOn w:val="1"/>
    <w:next w:val="1"/>
    <w:semiHidden/>
    <w:unhideWhenUsed/>
    <w:qFormat/>
    <w:uiPriority w:val="0"/>
    <w:pPr>
      <w:keepNext/>
      <w:spacing w:before="240" w:after="60"/>
      <w:outlineLvl w:val="2"/>
    </w:pPr>
    <w:rPr>
      <w:rFonts w:ascii="Arial" w:hAnsi="Arial"/>
      <w:b/>
      <w:sz w:val="26"/>
    </w:rPr>
  </w:style>
  <w:style w:type="paragraph" w:styleId="5">
    <w:name w:val="heading 4"/>
    <w:basedOn w:val="1"/>
    <w:next w:val="1"/>
    <w:semiHidden/>
    <w:unhideWhenUsed/>
    <w:qFormat/>
    <w:uiPriority w:val="0"/>
    <w:pPr>
      <w:keepNext/>
      <w:spacing w:before="240" w:after="60"/>
      <w:outlineLvl w:val="3"/>
    </w:pPr>
    <w:rPr>
      <w:b/>
      <w:sz w:val="28"/>
    </w:rPr>
  </w:style>
  <w:style w:type="paragraph" w:styleId="6">
    <w:name w:val="heading 5"/>
    <w:basedOn w:val="1"/>
    <w:next w:val="1"/>
    <w:semiHidden/>
    <w:unhideWhenUsed/>
    <w:qFormat/>
    <w:uiPriority w:val="0"/>
    <w:pPr>
      <w:spacing w:before="240" w:after="60"/>
      <w:outlineLvl w:val="4"/>
    </w:pPr>
    <w:rPr>
      <w:b/>
      <w:i/>
      <w:sz w:val="26"/>
    </w:rPr>
  </w:style>
  <w:style w:type="paragraph" w:styleId="7">
    <w:name w:val="heading 6"/>
    <w:basedOn w:val="1"/>
    <w:next w:val="1"/>
    <w:semiHidden/>
    <w:unhideWhenUsed/>
    <w:qFormat/>
    <w:uiPriority w:val="0"/>
    <w:pPr>
      <w:spacing w:before="240" w:after="60"/>
      <w:outlineLvl w:val="5"/>
    </w:pPr>
    <w:rPr>
      <w:b/>
      <w:sz w:val="22"/>
    </w:rPr>
  </w:style>
  <w:style w:type="paragraph" w:styleId="8">
    <w:name w:val="heading 7"/>
    <w:basedOn w:val="1"/>
    <w:next w:val="1"/>
    <w:semiHidden/>
    <w:unhideWhenUsed/>
    <w:qFormat/>
    <w:uiPriority w:val="0"/>
    <w:pPr>
      <w:spacing w:before="240" w:after="60"/>
      <w:outlineLvl w:val="6"/>
    </w:pPr>
  </w:style>
  <w:style w:type="paragraph" w:styleId="9">
    <w:name w:val="heading 8"/>
    <w:basedOn w:val="1"/>
    <w:next w:val="1"/>
    <w:semiHidden/>
    <w:unhideWhenUsed/>
    <w:qFormat/>
    <w:uiPriority w:val="0"/>
    <w:pPr>
      <w:spacing w:before="240" w:after="60"/>
      <w:outlineLvl w:val="7"/>
    </w:pPr>
    <w:rPr>
      <w:i/>
    </w:rPr>
  </w:style>
  <w:style w:type="paragraph" w:styleId="10">
    <w:name w:val="heading 9"/>
    <w:basedOn w:val="1"/>
    <w:next w:val="1"/>
    <w:semiHidden/>
    <w:unhideWhenUsed/>
    <w:qFormat/>
    <w:uiPriority w:val="0"/>
    <w:pPr>
      <w:spacing w:before="240" w:after="60"/>
      <w:outlineLvl w:val="8"/>
    </w:pPr>
    <w:rPr>
      <w:rFonts w:ascii="Arial" w:hAnsi="Arial"/>
      <w:sz w:val="22"/>
    </w:rPr>
  </w:style>
  <w:style w:type="character" w:default="1" w:styleId="11">
    <w:name w:val="Default Paragraph Font"/>
    <w:semiHidden/>
    <w:unhideWhenUsed/>
    <w:qFormat/>
    <w:uiPriority w:val="1"/>
  </w:style>
  <w:style w:type="table" w:default="1" w:styleId="1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3">
    <w:name w:val="Balloon Text"/>
    <w:basedOn w:val="1"/>
    <w:qFormat/>
    <w:uiPriority w:val="0"/>
    <w:rPr>
      <w:sz w:val="16"/>
      <w:szCs w:val="16"/>
    </w:rPr>
  </w:style>
  <w:style w:type="paragraph" w:styleId="14">
    <w:name w:val="Block Text"/>
    <w:basedOn w:val="1"/>
    <w:qFormat/>
    <w:uiPriority w:val="0"/>
    <w:pPr>
      <w:spacing w:before="0" w:after="120"/>
      <w:ind w:left="1440" w:right="1440"/>
    </w:pPr>
  </w:style>
  <w:style w:type="paragraph" w:styleId="15">
    <w:name w:val="Body Text"/>
    <w:basedOn w:val="1"/>
    <w:qFormat/>
    <w:uiPriority w:val="0"/>
    <w:pPr>
      <w:spacing w:before="0" w:after="140" w:line="276" w:lineRule="auto"/>
    </w:pPr>
  </w:style>
  <w:style w:type="paragraph" w:styleId="16">
    <w:name w:val="Body Text 2"/>
    <w:basedOn w:val="1"/>
    <w:qFormat/>
    <w:uiPriority w:val="0"/>
    <w:pPr>
      <w:spacing w:before="0" w:after="120" w:line="480" w:lineRule="auto"/>
    </w:pPr>
  </w:style>
  <w:style w:type="paragraph" w:styleId="17">
    <w:name w:val="Body Text 3"/>
    <w:basedOn w:val="1"/>
    <w:qFormat/>
    <w:uiPriority w:val="0"/>
    <w:pPr>
      <w:spacing w:before="0" w:after="120"/>
    </w:pPr>
    <w:rPr>
      <w:sz w:val="16"/>
      <w:szCs w:val="16"/>
    </w:rPr>
  </w:style>
  <w:style w:type="paragraph" w:styleId="18">
    <w:name w:val="Body Text First Indent 2"/>
    <w:basedOn w:val="19"/>
    <w:qFormat/>
    <w:uiPriority w:val="0"/>
    <w:pPr>
      <w:ind w:firstLine="210"/>
    </w:pPr>
  </w:style>
  <w:style w:type="paragraph" w:customStyle="1" w:styleId="19">
    <w:name w:val="Body Text1"/>
    <w:basedOn w:val="1"/>
    <w:qFormat/>
    <w:uiPriority w:val="0"/>
    <w:pPr>
      <w:spacing w:before="0" w:after="120"/>
      <w:ind w:left="283"/>
    </w:pPr>
  </w:style>
  <w:style w:type="paragraph" w:styleId="20">
    <w:name w:val="Body Text Indent 2"/>
    <w:basedOn w:val="1"/>
    <w:qFormat/>
    <w:uiPriority w:val="0"/>
    <w:pPr>
      <w:spacing w:before="0" w:after="120" w:line="480" w:lineRule="auto"/>
      <w:ind w:left="283"/>
    </w:pPr>
  </w:style>
  <w:style w:type="paragraph" w:styleId="21">
    <w:name w:val="Body Text Indent 3"/>
    <w:basedOn w:val="1"/>
    <w:qFormat/>
    <w:uiPriority w:val="0"/>
    <w:pPr>
      <w:spacing w:before="0" w:after="120"/>
      <w:ind w:left="283"/>
    </w:pPr>
    <w:rPr>
      <w:sz w:val="16"/>
      <w:szCs w:val="16"/>
    </w:rPr>
  </w:style>
  <w:style w:type="paragraph" w:styleId="22">
    <w:name w:val="caption"/>
    <w:basedOn w:val="1"/>
    <w:next w:val="1"/>
    <w:semiHidden/>
    <w:unhideWhenUsed/>
    <w:qFormat/>
    <w:uiPriority w:val="0"/>
    <w:rPr>
      <w:rFonts w:ascii="Arial" w:hAnsi="Arial" w:eastAsia="SimHei" w:cs="Arial"/>
    </w:rPr>
  </w:style>
  <w:style w:type="paragraph" w:styleId="23">
    <w:name w:val="Closing"/>
    <w:basedOn w:val="1"/>
    <w:qFormat/>
    <w:uiPriority w:val="0"/>
    <w:pPr>
      <w:ind w:left="4252"/>
    </w:pPr>
  </w:style>
  <w:style w:type="character" w:styleId="24">
    <w:name w:val="annotation reference"/>
    <w:basedOn w:val="11"/>
    <w:qFormat/>
    <w:uiPriority w:val="0"/>
    <w:rPr>
      <w:sz w:val="21"/>
      <w:szCs w:val="21"/>
    </w:rPr>
  </w:style>
  <w:style w:type="paragraph" w:styleId="25">
    <w:name w:val="annotation text"/>
    <w:basedOn w:val="1"/>
    <w:qFormat/>
    <w:uiPriority w:val="0"/>
  </w:style>
  <w:style w:type="paragraph" w:styleId="26">
    <w:name w:val="annotation subject"/>
    <w:basedOn w:val="25"/>
    <w:next w:val="25"/>
    <w:qFormat/>
    <w:uiPriority w:val="0"/>
    <w:rPr>
      <w:b/>
      <w:bCs/>
    </w:rPr>
  </w:style>
  <w:style w:type="paragraph" w:styleId="27">
    <w:name w:val="Date"/>
    <w:basedOn w:val="1"/>
    <w:next w:val="1"/>
    <w:qFormat/>
    <w:uiPriority w:val="0"/>
  </w:style>
  <w:style w:type="paragraph" w:styleId="28">
    <w:name w:val="Document Map"/>
    <w:basedOn w:val="1"/>
    <w:qFormat/>
    <w:uiPriority w:val="0"/>
    <w:pPr>
      <w:shd w:val="clear" w:color="auto" w:fill="000080"/>
    </w:pPr>
  </w:style>
  <w:style w:type="paragraph" w:styleId="29">
    <w:name w:val="E-mail Signature"/>
    <w:basedOn w:val="1"/>
    <w:qFormat/>
    <w:uiPriority w:val="0"/>
  </w:style>
  <w:style w:type="character" w:styleId="30">
    <w:name w:val="Emphasis"/>
    <w:basedOn w:val="11"/>
    <w:qFormat/>
    <w:uiPriority w:val="0"/>
    <w:rPr>
      <w:i/>
      <w:iCs/>
    </w:rPr>
  </w:style>
  <w:style w:type="character" w:styleId="31">
    <w:name w:val="endnote reference"/>
    <w:qFormat/>
    <w:uiPriority w:val="0"/>
    <w:rPr>
      <w:vertAlign w:val="superscript"/>
    </w:rPr>
  </w:style>
  <w:style w:type="paragraph" w:styleId="32">
    <w:name w:val="endnote text"/>
    <w:basedOn w:val="1"/>
    <w:qFormat/>
    <w:uiPriority w:val="0"/>
    <w:pPr>
      <w:snapToGrid w:val="0"/>
    </w:pPr>
  </w:style>
  <w:style w:type="paragraph" w:styleId="33">
    <w:name w:val="envelope address"/>
    <w:basedOn w:val="1"/>
    <w:qFormat/>
    <w:uiPriority w:val="0"/>
    <w:pPr>
      <w:ind w:left="2835"/>
    </w:pPr>
    <w:rPr>
      <w:rFonts w:ascii="Arial" w:hAnsi="Arial" w:cs="Arial"/>
      <w:szCs w:val="24"/>
    </w:rPr>
  </w:style>
  <w:style w:type="paragraph" w:styleId="34">
    <w:name w:val="envelope return"/>
    <w:basedOn w:val="1"/>
    <w:qFormat/>
    <w:uiPriority w:val="0"/>
    <w:rPr>
      <w:rFonts w:ascii="Arial" w:hAnsi="Arial" w:cs="Arial"/>
    </w:rPr>
  </w:style>
  <w:style w:type="character" w:styleId="35">
    <w:name w:val="FollowedHyperlink"/>
    <w:basedOn w:val="11"/>
    <w:qFormat/>
    <w:uiPriority w:val="0"/>
    <w:rPr>
      <w:color w:val="800080"/>
      <w:u w:val="single"/>
    </w:rPr>
  </w:style>
  <w:style w:type="paragraph" w:styleId="36">
    <w:name w:val="footer"/>
    <w:basedOn w:val="1"/>
    <w:qFormat/>
    <w:uiPriority w:val="0"/>
    <w:pPr>
      <w:tabs>
        <w:tab w:val="center" w:pos="4252"/>
        <w:tab w:val="right" w:pos="8504"/>
      </w:tabs>
    </w:pPr>
  </w:style>
  <w:style w:type="character" w:styleId="37">
    <w:name w:val="footnote reference"/>
    <w:qFormat/>
    <w:uiPriority w:val="0"/>
    <w:rPr>
      <w:vertAlign w:val="superscript"/>
    </w:rPr>
  </w:style>
  <w:style w:type="paragraph" w:styleId="38">
    <w:name w:val="footnote text"/>
    <w:basedOn w:val="1"/>
    <w:qFormat/>
    <w:uiPriority w:val="0"/>
    <w:pPr>
      <w:snapToGrid w:val="0"/>
    </w:pPr>
    <w:rPr>
      <w:sz w:val="18"/>
      <w:szCs w:val="18"/>
    </w:rPr>
  </w:style>
  <w:style w:type="paragraph" w:styleId="39">
    <w:name w:val="header"/>
    <w:basedOn w:val="1"/>
    <w:qFormat/>
    <w:uiPriority w:val="0"/>
    <w:pPr>
      <w:tabs>
        <w:tab w:val="center" w:pos="4252"/>
        <w:tab w:val="right" w:pos="8504"/>
      </w:tabs>
    </w:pPr>
  </w:style>
  <w:style w:type="character" w:styleId="40">
    <w:name w:val="HTML Acronym"/>
    <w:basedOn w:val="11"/>
    <w:qFormat/>
    <w:uiPriority w:val="0"/>
  </w:style>
  <w:style w:type="paragraph" w:styleId="41">
    <w:name w:val="HTML Address"/>
    <w:basedOn w:val="1"/>
    <w:qFormat/>
    <w:uiPriority w:val="0"/>
    <w:rPr>
      <w:i/>
      <w:iCs/>
    </w:rPr>
  </w:style>
  <w:style w:type="character" w:styleId="42">
    <w:name w:val="HTML Cite"/>
    <w:basedOn w:val="11"/>
    <w:qFormat/>
    <w:uiPriority w:val="0"/>
    <w:rPr>
      <w:i/>
      <w:iCs/>
    </w:rPr>
  </w:style>
  <w:style w:type="character" w:styleId="43">
    <w:name w:val="HTML Code"/>
    <w:basedOn w:val="11"/>
    <w:qFormat/>
    <w:uiPriority w:val="0"/>
    <w:rPr>
      <w:rFonts w:ascii="Courier New" w:hAnsi="Courier New" w:cs="Courier New"/>
      <w:sz w:val="20"/>
      <w:szCs w:val="20"/>
    </w:rPr>
  </w:style>
  <w:style w:type="character" w:styleId="44">
    <w:name w:val="HTML Definition"/>
    <w:basedOn w:val="11"/>
    <w:qFormat/>
    <w:uiPriority w:val="0"/>
    <w:rPr>
      <w:i/>
      <w:iCs/>
    </w:rPr>
  </w:style>
  <w:style w:type="character" w:styleId="45">
    <w:name w:val="HTML Keyboard"/>
    <w:basedOn w:val="11"/>
    <w:qFormat/>
    <w:uiPriority w:val="0"/>
    <w:rPr>
      <w:rFonts w:ascii="Courier New" w:hAnsi="Courier New" w:cs="Courier New"/>
      <w:sz w:val="20"/>
      <w:szCs w:val="20"/>
    </w:rPr>
  </w:style>
  <w:style w:type="paragraph" w:styleId="46">
    <w:name w:val="HTML Preformatted"/>
    <w:basedOn w:val="1"/>
    <w:qFormat/>
    <w:uiPriority w:val="0"/>
    <w:rPr>
      <w:rFonts w:ascii="Courier New" w:hAnsi="Courier New" w:cs="Courier New"/>
    </w:rPr>
  </w:style>
  <w:style w:type="character" w:styleId="47">
    <w:name w:val="HTML Sample"/>
    <w:basedOn w:val="11"/>
    <w:qFormat/>
    <w:uiPriority w:val="0"/>
    <w:rPr>
      <w:rFonts w:ascii="Courier New" w:hAnsi="Courier New" w:cs="Courier New"/>
    </w:rPr>
  </w:style>
  <w:style w:type="character" w:styleId="48">
    <w:name w:val="HTML Typewriter"/>
    <w:basedOn w:val="11"/>
    <w:qFormat/>
    <w:uiPriority w:val="0"/>
    <w:rPr>
      <w:rFonts w:ascii="Courier New" w:hAnsi="Courier New" w:cs="Courier New"/>
      <w:sz w:val="20"/>
      <w:szCs w:val="20"/>
    </w:rPr>
  </w:style>
  <w:style w:type="character" w:styleId="49">
    <w:name w:val="HTML Variable"/>
    <w:basedOn w:val="11"/>
    <w:qFormat/>
    <w:uiPriority w:val="0"/>
    <w:rPr>
      <w:i/>
      <w:iCs/>
    </w:rPr>
  </w:style>
  <w:style w:type="character" w:styleId="50">
    <w:name w:val="Hyperlink"/>
    <w:basedOn w:val="11"/>
    <w:uiPriority w:val="0"/>
    <w:rPr>
      <w:color w:val="000080"/>
      <w:u w:val="single"/>
    </w:rPr>
  </w:style>
  <w:style w:type="paragraph" w:styleId="51">
    <w:name w:val="index 1"/>
    <w:basedOn w:val="1"/>
    <w:next w:val="1"/>
    <w:qFormat/>
    <w:uiPriority w:val="0"/>
  </w:style>
  <w:style w:type="paragraph" w:styleId="52">
    <w:name w:val="index 2"/>
    <w:basedOn w:val="1"/>
    <w:next w:val="1"/>
    <w:qFormat/>
    <w:uiPriority w:val="0"/>
    <w:pPr>
      <w:ind w:left="200"/>
    </w:pPr>
  </w:style>
  <w:style w:type="paragraph" w:styleId="53">
    <w:name w:val="index 3"/>
    <w:basedOn w:val="1"/>
    <w:next w:val="1"/>
    <w:qFormat/>
    <w:uiPriority w:val="0"/>
    <w:pPr>
      <w:ind w:left="400"/>
    </w:pPr>
  </w:style>
  <w:style w:type="paragraph" w:styleId="54">
    <w:name w:val="index 4"/>
    <w:basedOn w:val="1"/>
    <w:next w:val="1"/>
    <w:qFormat/>
    <w:uiPriority w:val="0"/>
    <w:pPr>
      <w:ind w:left="600"/>
    </w:pPr>
  </w:style>
  <w:style w:type="paragraph" w:styleId="55">
    <w:name w:val="index 5"/>
    <w:basedOn w:val="1"/>
    <w:next w:val="1"/>
    <w:qFormat/>
    <w:uiPriority w:val="0"/>
    <w:pPr>
      <w:ind w:left="800"/>
    </w:pPr>
  </w:style>
  <w:style w:type="paragraph" w:styleId="56">
    <w:name w:val="index 6"/>
    <w:basedOn w:val="1"/>
    <w:next w:val="1"/>
    <w:qFormat/>
    <w:uiPriority w:val="0"/>
    <w:pPr>
      <w:ind w:left="1000"/>
    </w:pPr>
  </w:style>
  <w:style w:type="paragraph" w:styleId="57">
    <w:name w:val="index 7"/>
    <w:basedOn w:val="1"/>
    <w:next w:val="1"/>
    <w:qFormat/>
    <w:uiPriority w:val="0"/>
    <w:pPr>
      <w:ind w:left="1200"/>
    </w:pPr>
  </w:style>
  <w:style w:type="paragraph" w:styleId="58">
    <w:name w:val="index 8"/>
    <w:basedOn w:val="1"/>
    <w:next w:val="1"/>
    <w:qFormat/>
    <w:uiPriority w:val="0"/>
    <w:pPr>
      <w:ind w:left="1400"/>
    </w:pPr>
  </w:style>
  <w:style w:type="paragraph" w:styleId="59">
    <w:name w:val="index 9"/>
    <w:basedOn w:val="1"/>
    <w:next w:val="1"/>
    <w:qFormat/>
    <w:uiPriority w:val="0"/>
    <w:pPr>
      <w:ind w:left="1600"/>
    </w:pPr>
  </w:style>
  <w:style w:type="paragraph" w:styleId="60">
    <w:name w:val="index heading"/>
    <w:basedOn w:val="1"/>
    <w:next w:val="51"/>
    <w:qFormat/>
    <w:uiPriority w:val="0"/>
    <w:rPr>
      <w:rFonts w:ascii="Arial" w:hAnsi="Arial" w:cs="Arial"/>
      <w:b/>
      <w:bCs/>
    </w:rPr>
  </w:style>
  <w:style w:type="paragraph" w:styleId="61">
    <w:name w:val="List"/>
    <w:basedOn w:val="1"/>
    <w:qFormat/>
    <w:uiPriority w:val="0"/>
    <w:pPr>
      <w:ind w:left="283" w:hanging="283"/>
    </w:pPr>
  </w:style>
  <w:style w:type="paragraph" w:styleId="62">
    <w:name w:val="List 2"/>
    <w:basedOn w:val="1"/>
    <w:qFormat/>
    <w:uiPriority w:val="0"/>
    <w:pPr>
      <w:ind w:left="566" w:hanging="283"/>
    </w:pPr>
  </w:style>
  <w:style w:type="paragraph" w:styleId="63">
    <w:name w:val="List 3"/>
    <w:basedOn w:val="1"/>
    <w:qFormat/>
    <w:uiPriority w:val="0"/>
    <w:pPr>
      <w:ind w:left="849" w:hanging="283"/>
    </w:pPr>
  </w:style>
  <w:style w:type="paragraph" w:styleId="64">
    <w:name w:val="List 4"/>
    <w:basedOn w:val="1"/>
    <w:qFormat/>
    <w:uiPriority w:val="0"/>
    <w:pPr>
      <w:ind w:left="1132" w:hanging="283"/>
    </w:pPr>
  </w:style>
  <w:style w:type="paragraph" w:styleId="65">
    <w:name w:val="List 5"/>
    <w:basedOn w:val="1"/>
    <w:qFormat/>
    <w:uiPriority w:val="0"/>
    <w:pPr>
      <w:ind w:left="1415" w:hanging="283"/>
    </w:pPr>
  </w:style>
  <w:style w:type="paragraph" w:styleId="66">
    <w:name w:val="List Bullet"/>
    <w:basedOn w:val="1"/>
    <w:qFormat/>
    <w:uiPriority w:val="0"/>
    <w:pPr>
      <w:numPr>
        <w:ilvl w:val="0"/>
        <w:numId w:val="1"/>
      </w:numPr>
    </w:pPr>
  </w:style>
  <w:style w:type="paragraph" w:styleId="67">
    <w:name w:val="List Bullet 2"/>
    <w:basedOn w:val="1"/>
    <w:qFormat/>
    <w:uiPriority w:val="0"/>
    <w:pPr>
      <w:numPr>
        <w:ilvl w:val="0"/>
        <w:numId w:val="2"/>
      </w:numPr>
    </w:pPr>
  </w:style>
  <w:style w:type="paragraph" w:styleId="68">
    <w:name w:val="List Bullet 3"/>
    <w:basedOn w:val="1"/>
    <w:qFormat/>
    <w:uiPriority w:val="0"/>
    <w:pPr>
      <w:numPr>
        <w:ilvl w:val="0"/>
        <w:numId w:val="3"/>
      </w:numPr>
    </w:pPr>
  </w:style>
  <w:style w:type="paragraph" w:styleId="69">
    <w:name w:val="List Bullet 4"/>
    <w:basedOn w:val="1"/>
    <w:qFormat/>
    <w:uiPriority w:val="0"/>
    <w:pPr>
      <w:numPr>
        <w:ilvl w:val="0"/>
        <w:numId w:val="4"/>
      </w:numPr>
    </w:pPr>
  </w:style>
  <w:style w:type="paragraph" w:styleId="70">
    <w:name w:val="List Bullet 5"/>
    <w:basedOn w:val="1"/>
    <w:qFormat/>
    <w:uiPriority w:val="0"/>
    <w:pPr>
      <w:numPr>
        <w:ilvl w:val="0"/>
        <w:numId w:val="5"/>
      </w:numPr>
    </w:pPr>
  </w:style>
  <w:style w:type="paragraph" w:styleId="71">
    <w:name w:val="List Continue"/>
    <w:basedOn w:val="1"/>
    <w:qFormat/>
    <w:uiPriority w:val="0"/>
    <w:pPr>
      <w:spacing w:before="0" w:after="120"/>
      <w:ind w:left="283"/>
    </w:pPr>
  </w:style>
  <w:style w:type="paragraph" w:styleId="72">
    <w:name w:val="List Continue 2"/>
    <w:basedOn w:val="1"/>
    <w:qFormat/>
    <w:uiPriority w:val="0"/>
    <w:pPr>
      <w:spacing w:before="0" w:after="120"/>
      <w:ind w:left="566"/>
    </w:pPr>
  </w:style>
  <w:style w:type="paragraph" w:styleId="73">
    <w:name w:val="List Continue 3"/>
    <w:basedOn w:val="1"/>
    <w:qFormat/>
    <w:uiPriority w:val="0"/>
    <w:pPr>
      <w:spacing w:before="0" w:after="120"/>
      <w:ind w:left="849"/>
    </w:pPr>
  </w:style>
  <w:style w:type="paragraph" w:styleId="74">
    <w:name w:val="List Continue 4"/>
    <w:basedOn w:val="1"/>
    <w:qFormat/>
    <w:uiPriority w:val="0"/>
    <w:pPr>
      <w:spacing w:before="0" w:after="120"/>
      <w:ind w:left="1132"/>
    </w:pPr>
  </w:style>
  <w:style w:type="paragraph" w:styleId="75">
    <w:name w:val="List Continue 5"/>
    <w:basedOn w:val="1"/>
    <w:qFormat/>
    <w:uiPriority w:val="0"/>
    <w:pPr>
      <w:spacing w:before="0" w:after="120"/>
      <w:ind w:left="1415"/>
    </w:pPr>
  </w:style>
  <w:style w:type="paragraph" w:styleId="76">
    <w:name w:val="List Number"/>
    <w:basedOn w:val="1"/>
    <w:qFormat/>
    <w:uiPriority w:val="0"/>
    <w:pPr>
      <w:numPr>
        <w:ilvl w:val="0"/>
        <w:numId w:val="6"/>
      </w:numPr>
    </w:pPr>
  </w:style>
  <w:style w:type="paragraph" w:styleId="77">
    <w:name w:val="List Number 2"/>
    <w:basedOn w:val="1"/>
    <w:qFormat/>
    <w:uiPriority w:val="0"/>
    <w:pPr>
      <w:numPr>
        <w:ilvl w:val="0"/>
        <w:numId w:val="7"/>
      </w:numPr>
    </w:pPr>
  </w:style>
  <w:style w:type="paragraph" w:styleId="78">
    <w:name w:val="List Number 3"/>
    <w:basedOn w:val="1"/>
    <w:qFormat/>
    <w:uiPriority w:val="0"/>
    <w:pPr>
      <w:numPr>
        <w:ilvl w:val="0"/>
        <w:numId w:val="8"/>
      </w:numPr>
    </w:pPr>
  </w:style>
  <w:style w:type="paragraph" w:styleId="79">
    <w:name w:val="List Number 4"/>
    <w:basedOn w:val="1"/>
    <w:qFormat/>
    <w:uiPriority w:val="0"/>
    <w:pPr>
      <w:numPr>
        <w:ilvl w:val="0"/>
        <w:numId w:val="9"/>
      </w:numPr>
    </w:pPr>
  </w:style>
  <w:style w:type="paragraph" w:styleId="80">
    <w:name w:val="List Number 5"/>
    <w:basedOn w:val="1"/>
    <w:qFormat/>
    <w:uiPriority w:val="0"/>
    <w:pPr>
      <w:numPr>
        <w:ilvl w:val="0"/>
        <w:numId w:val="10"/>
      </w:numPr>
    </w:pPr>
  </w:style>
  <w:style w:type="paragraph" w:styleId="81">
    <w:name w:val="macro"/>
    <w:qFormat/>
    <w:uiPriority w:val="0"/>
    <w:pPr>
      <w:widowControl w:val="0"/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uppressAutoHyphens/>
      <w:overflowPunct/>
      <w:bidi w:val="0"/>
      <w:snapToGrid w:val="0"/>
      <w:spacing w:before="0" w:after="0"/>
      <w:jc w:val="left"/>
    </w:pPr>
    <w:rPr>
      <w:rFonts w:ascii="Courier New" w:hAnsi="Courier New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82">
    <w:name w:val="Message Header"/>
    <w:basedOn w:val="1"/>
    <w:qFormat/>
    <w:uiPriority w:val="0"/>
    <w:pPr>
      <w:pBdr>
        <w:top w:val="single" w:color="000000" w:sz="6" w:space="1"/>
        <w:left w:val="single" w:color="000000" w:sz="6" w:space="1"/>
        <w:bottom w:val="single" w:color="000000" w:sz="6" w:space="1"/>
        <w:right w:val="single" w:color="000000" w:sz="6" w:space="1"/>
      </w:pBdr>
      <w:shd w:val="pct20" w:color="auto" w:fill="auto"/>
      <w:ind w:left="1134" w:hanging="1134"/>
    </w:pPr>
    <w:rPr>
      <w:rFonts w:ascii="Arial" w:hAnsi="Arial" w:cs="Arial"/>
      <w:szCs w:val="24"/>
    </w:rPr>
  </w:style>
  <w:style w:type="paragraph" w:styleId="83">
    <w:name w:val="Normal (Web)"/>
    <w:basedOn w:val="1"/>
    <w:qFormat/>
    <w:uiPriority w:val="0"/>
    <w:rPr>
      <w:szCs w:val="24"/>
    </w:rPr>
  </w:style>
  <w:style w:type="paragraph" w:styleId="84">
    <w:name w:val="Normal Indent"/>
    <w:basedOn w:val="1"/>
    <w:qFormat/>
    <w:uiPriority w:val="0"/>
    <w:pPr>
      <w:ind w:left="708"/>
    </w:pPr>
  </w:style>
  <w:style w:type="paragraph" w:styleId="85">
    <w:name w:val="Note Heading"/>
    <w:basedOn w:val="1"/>
    <w:next w:val="1"/>
    <w:qFormat/>
    <w:uiPriority w:val="0"/>
  </w:style>
  <w:style w:type="character" w:styleId="86">
    <w:name w:val="page number"/>
    <w:basedOn w:val="11"/>
    <w:qFormat/>
    <w:uiPriority w:val="0"/>
  </w:style>
  <w:style w:type="paragraph" w:styleId="87">
    <w:name w:val="Plain Text"/>
    <w:basedOn w:val="1"/>
    <w:qFormat/>
    <w:uiPriority w:val="0"/>
    <w:rPr>
      <w:rFonts w:ascii="Courier New" w:hAnsi="Courier New" w:cs="Courier New"/>
    </w:rPr>
  </w:style>
  <w:style w:type="paragraph" w:styleId="88">
    <w:name w:val="Signature"/>
    <w:basedOn w:val="1"/>
    <w:qFormat/>
    <w:uiPriority w:val="0"/>
    <w:pPr>
      <w:ind w:left="4252"/>
    </w:pPr>
  </w:style>
  <w:style w:type="character" w:styleId="89">
    <w:name w:val="Strong"/>
    <w:basedOn w:val="11"/>
    <w:qFormat/>
    <w:uiPriority w:val="0"/>
    <w:rPr>
      <w:b/>
      <w:bCs/>
    </w:rPr>
  </w:style>
  <w:style w:type="paragraph" w:styleId="90">
    <w:name w:val="Subtitle"/>
    <w:basedOn w:val="1"/>
    <w:qFormat/>
    <w:uiPriority w:val="0"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table" w:styleId="91">
    <w:name w:val="Table 3D effects 1"/>
    <w:basedOn w:val="12"/>
    <w:qFormat/>
    <w:uiPriority w:val="0"/>
    <w:tblPr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2">
    <w:name w:val="Table 3D effects 2"/>
    <w:basedOn w:val="12"/>
    <w:qFormat/>
    <w:uiPriority w:val="0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3">
    <w:name w:val="Table 3D effects 3"/>
    <w:basedOn w:val="12"/>
    <w:qFormat/>
    <w:uiPriority w:val="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4">
    <w:name w:val="Table Classic 1"/>
    <w:basedOn w:val="12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5">
    <w:name w:val="Table Classic 2"/>
    <w:basedOn w:val="12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6">
    <w:name w:val="Table Classic 3"/>
    <w:basedOn w:val="12"/>
    <w:qFormat/>
    <w:uiPriority w:val="0"/>
    <w:rPr>
      <w:color w:val="000080"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7">
    <w:name w:val="Table Classic 4"/>
    <w:basedOn w:val="12"/>
    <w:qFormat/>
    <w:uiPriority w:val="0"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8">
    <w:name w:val="Table Colorful 1"/>
    <w:basedOn w:val="12"/>
    <w:qFormat/>
    <w:uiPriority w:val="0"/>
    <w:rPr>
      <w:color w:val="FFFFFF"/>
    </w:rPr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9">
    <w:name w:val="Table Colorful 2"/>
    <w:basedOn w:val="12"/>
    <w:qFormat/>
    <w:uiPriority w:val="0"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0">
    <w:name w:val="Table Colorful 3"/>
    <w:basedOn w:val="12"/>
    <w:qFormat/>
    <w:uiPriority w:val="0"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01">
    <w:name w:val="Table Columns 1"/>
    <w:basedOn w:val="12"/>
    <w:qFormat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2">
    <w:name w:val="Table Columns 2"/>
    <w:basedOn w:val="12"/>
    <w:qFormat/>
    <w:uiPriority w:val="0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3">
    <w:name w:val="Table Columns 3"/>
    <w:basedOn w:val="12"/>
    <w:qFormat/>
    <w:uiPriority w:val="0"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4">
    <w:name w:val="Table Columns 4"/>
    <w:basedOn w:val="12"/>
    <w:qFormat/>
    <w:uiPriority w:val="0"/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105">
    <w:name w:val="Table Columns 5"/>
    <w:basedOn w:val="12"/>
    <w:qFormat/>
    <w:uiPriority w:val="0"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106">
    <w:name w:val="Table Contemporary"/>
    <w:basedOn w:val="12"/>
    <w:qFormat/>
    <w:uiPriority w:val="0"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107">
    <w:name w:val="Table Elegant"/>
    <w:basedOn w:val="12"/>
    <w:qFormat/>
    <w:uiPriority w:val="0"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8">
    <w:name w:val="Table Grid"/>
    <w:basedOn w:val="12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09">
    <w:name w:val="Table Grid 1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10">
    <w:name w:val="Table Grid 2"/>
    <w:basedOn w:val="12"/>
    <w:uiPriority w:val="0"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1">
    <w:name w:val="Table Grid 3"/>
    <w:basedOn w:val="12"/>
    <w:qFormat/>
    <w:uiPriority w:val="0"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12">
    <w:name w:val="Table Grid 4"/>
    <w:basedOn w:val="12"/>
    <w:qFormat/>
    <w:uiPriority w:val="0"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3">
    <w:name w:val="Table Grid 5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4">
    <w:name w:val="Table Grid 6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5">
    <w:name w:val="Table Grid 7"/>
    <w:basedOn w:val="12"/>
    <w:qFormat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6">
    <w:name w:val="Table Grid 8"/>
    <w:basedOn w:val="12"/>
    <w:qFormat/>
    <w:uiPriority w:val="0"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7">
    <w:name w:val="Table List 1"/>
    <w:basedOn w:val="12"/>
    <w:qFormat/>
    <w:uiPriority w:val="0"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8">
    <w:name w:val="Table List 2"/>
    <w:basedOn w:val="12"/>
    <w:qFormat/>
    <w:uiPriority w:val="0"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9">
    <w:name w:val="Table List 3"/>
    <w:basedOn w:val="12"/>
    <w:qFormat/>
    <w:uiPriority w:val="0"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0">
    <w:name w:val="Table List 4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121">
    <w:name w:val="Table List 5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2">
    <w:name w:val="Table List 6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23">
    <w:name w:val="Table List 7"/>
    <w:basedOn w:val="12"/>
    <w:qFormat/>
    <w:uiPriority w:val="0"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124">
    <w:name w:val="Table List 8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paragraph" w:styleId="125">
    <w:name w:val="table of authorities"/>
    <w:basedOn w:val="1"/>
    <w:next w:val="1"/>
    <w:qFormat/>
    <w:uiPriority w:val="0"/>
    <w:pPr>
      <w:ind w:left="420"/>
    </w:pPr>
  </w:style>
  <w:style w:type="paragraph" w:styleId="126">
    <w:name w:val="table of figures"/>
    <w:basedOn w:val="1"/>
    <w:next w:val="1"/>
    <w:qFormat/>
    <w:uiPriority w:val="0"/>
    <w:pPr>
      <w:ind w:left="200" w:hanging="200"/>
    </w:pPr>
  </w:style>
  <w:style w:type="table" w:styleId="127">
    <w:name w:val="Table Professional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28">
    <w:name w:val="Table Simple 1"/>
    <w:basedOn w:val="12"/>
    <w:qFormat/>
    <w:uiPriority w:val="0"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9">
    <w:name w:val="Table Simple 2"/>
    <w:basedOn w:val="12"/>
    <w:qFormat/>
    <w:uiPriority w:val="0"/>
    <w:tblPr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0">
    <w:name w:val="Table Simple 3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31">
    <w:name w:val="Table Subtle 1"/>
    <w:basedOn w:val="12"/>
    <w:qFormat/>
    <w:uiPriority w:val="0"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2">
    <w:name w:val="Table Subtle 2"/>
    <w:basedOn w:val="12"/>
    <w:qFormat/>
    <w:uiPriority w:val="0"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3">
    <w:name w:val="Table Theme"/>
    <w:basedOn w:val="12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34">
    <w:name w:val="Table Web 1"/>
    <w:basedOn w:val="12"/>
    <w:qFormat/>
    <w:uiPriority w:val="0"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5">
    <w:name w:val="Table Web 2"/>
    <w:basedOn w:val="12"/>
    <w:qFormat/>
    <w:uiPriority w:val="0"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6">
    <w:name w:val="Table Web 3"/>
    <w:basedOn w:val="12"/>
    <w:qFormat/>
    <w:uiPriority w:val="0"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paragraph" w:styleId="137">
    <w:name w:val="Title"/>
    <w:basedOn w:val="1"/>
    <w:qFormat/>
    <w:uiPriority w:val="0"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138">
    <w:name w:val="toa heading"/>
    <w:basedOn w:val="1"/>
    <w:next w:val="1"/>
    <w:qFormat/>
    <w:uiPriority w:val="0"/>
    <w:pPr>
      <w:spacing w:before="120" w:after="0"/>
    </w:pPr>
    <w:rPr>
      <w:rFonts w:ascii="Arial" w:hAnsi="Arial" w:cs="Arial"/>
      <w:sz w:val="24"/>
      <w:szCs w:val="24"/>
    </w:rPr>
  </w:style>
  <w:style w:type="paragraph" w:styleId="139">
    <w:name w:val="toc 1"/>
    <w:basedOn w:val="1"/>
    <w:next w:val="1"/>
    <w:qFormat/>
    <w:uiPriority w:val="0"/>
  </w:style>
  <w:style w:type="paragraph" w:styleId="140">
    <w:name w:val="toc 2"/>
    <w:basedOn w:val="1"/>
    <w:next w:val="1"/>
    <w:qFormat/>
    <w:uiPriority w:val="0"/>
    <w:pPr>
      <w:ind w:left="420"/>
    </w:pPr>
  </w:style>
  <w:style w:type="paragraph" w:styleId="141">
    <w:name w:val="toc 3"/>
    <w:basedOn w:val="1"/>
    <w:next w:val="1"/>
    <w:qFormat/>
    <w:uiPriority w:val="0"/>
    <w:pPr>
      <w:ind w:left="840"/>
    </w:pPr>
  </w:style>
  <w:style w:type="paragraph" w:styleId="142">
    <w:name w:val="toc 4"/>
    <w:basedOn w:val="1"/>
    <w:next w:val="1"/>
    <w:qFormat/>
    <w:uiPriority w:val="0"/>
    <w:pPr>
      <w:ind w:left="1260"/>
    </w:pPr>
  </w:style>
  <w:style w:type="paragraph" w:styleId="143">
    <w:name w:val="toc 5"/>
    <w:basedOn w:val="1"/>
    <w:next w:val="1"/>
    <w:qFormat/>
    <w:uiPriority w:val="0"/>
    <w:pPr>
      <w:ind w:left="1680"/>
    </w:pPr>
  </w:style>
  <w:style w:type="paragraph" w:styleId="144">
    <w:name w:val="toc 6"/>
    <w:basedOn w:val="1"/>
    <w:next w:val="1"/>
    <w:qFormat/>
    <w:uiPriority w:val="0"/>
    <w:pPr>
      <w:ind w:left="2100"/>
    </w:pPr>
  </w:style>
  <w:style w:type="paragraph" w:styleId="145">
    <w:name w:val="toc 7"/>
    <w:basedOn w:val="1"/>
    <w:next w:val="1"/>
    <w:qFormat/>
    <w:uiPriority w:val="0"/>
    <w:pPr>
      <w:ind w:left="2520"/>
    </w:pPr>
  </w:style>
  <w:style w:type="paragraph" w:styleId="146">
    <w:name w:val="toc 8"/>
    <w:basedOn w:val="1"/>
    <w:next w:val="1"/>
    <w:qFormat/>
    <w:uiPriority w:val="0"/>
    <w:pPr>
      <w:ind w:left="2940"/>
    </w:pPr>
  </w:style>
  <w:style w:type="paragraph" w:styleId="147">
    <w:name w:val="toc 9"/>
    <w:basedOn w:val="1"/>
    <w:next w:val="1"/>
    <w:qFormat/>
    <w:uiPriority w:val="0"/>
    <w:pPr>
      <w:ind w:left="3360"/>
    </w:pPr>
  </w:style>
  <w:style w:type="character" w:customStyle="1" w:styleId="148">
    <w:name w:val="Endnote Characters"/>
    <w:qFormat/>
    <w:uiPriority w:val="0"/>
    <w:rPr>
      <w:vertAlign w:val="superscript"/>
    </w:rPr>
  </w:style>
  <w:style w:type="character" w:customStyle="1" w:styleId="149">
    <w:name w:val="Endnote Characters1"/>
    <w:qFormat/>
    <w:uiPriority w:val="0"/>
    <w:rPr>
      <w:vertAlign w:val="superscript"/>
    </w:rPr>
  </w:style>
  <w:style w:type="character" w:customStyle="1" w:styleId="150">
    <w:name w:val="Endnote Characters11"/>
    <w:qFormat/>
    <w:uiPriority w:val="0"/>
    <w:rPr>
      <w:vertAlign w:val="superscript"/>
    </w:rPr>
  </w:style>
  <w:style w:type="character" w:customStyle="1" w:styleId="151">
    <w:name w:val="Endnote Characters111"/>
    <w:qFormat/>
    <w:uiPriority w:val="0"/>
    <w:rPr>
      <w:vertAlign w:val="superscript"/>
    </w:rPr>
  </w:style>
  <w:style w:type="character" w:customStyle="1" w:styleId="152">
    <w:name w:val="Endnote Characters1111"/>
    <w:qFormat/>
    <w:uiPriority w:val="0"/>
    <w:rPr>
      <w:vertAlign w:val="superscript"/>
    </w:rPr>
  </w:style>
  <w:style w:type="character" w:customStyle="1" w:styleId="153">
    <w:name w:val="Endnote Characters11111"/>
    <w:qFormat/>
    <w:uiPriority w:val="0"/>
    <w:rPr>
      <w:vertAlign w:val="superscript"/>
    </w:rPr>
  </w:style>
  <w:style w:type="character" w:customStyle="1" w:styleId="154">
    <w:name w:val="Endnote Characters111111"/>
    <w:qFormat/>
    <w:uiPriority w:val="0"/>
    <w:rPr>
      <w:vertAlign w:val="superscript"/>
    </w:rPr>
  </w:style>
  <w:style w:type="character" w:customStyle="1" w:styleId="155">
    <w:name w:val="Endnote Characters1111111"/>
    <w:qFormat/>
    <w:uiPriority w:val="0"/>
    <w:rPr>
      <w:vertAlign w:val="superscript"/>
    </w:rPr>
  </w:style>
  <w:style w:type="character" w:customStyle="1" w:styleId="156">
    <w:name w:val="Endnote Characters11111111"/>
    <w:qFormat/>
    <w:uiPriority w:val="0"/>
    <w:rPr>
      <w:vertAlign w:val="superscript"/>
    </w:rPr>
  </w:style>
  <w:style w:type="character" w:customStyle="1" w:styleId="157">
    <w:name w:val="Footnote Characters"/>
    <w:qFormat/>
    <w:uiPriority w:val="0"/>
    <w:rPr>
      <w:vertAlign w:val="superscript"/>
    </w:rPr>
  </w:style>
  <w:style w:type="character" w:customStyle="1" w:styleId="158">
    <w:name w:val="Footnote Characters1"/>
    <w:qFormat/>
    <w:uiPriority w:val="0"/>
    <w:rPr>
      <w:vertAlign w:val="superscript"/>
    </w:rPr>
  </w:style>
  <w:style w:type="character" w:customStyle="1" w:styleId="159">
    <w:name w:val="Footnote Characters11"/>
    <w:qFormat/>
    <w:uiPriority w:val="0"/>
    <w:rPr>
      <w:vertAlign w:val="superscript"/>
    </w:rPr>
  </w:style>
  <w:style w:type="character" w:customStyle="1" w:styleId="160">
    <w:name w:val="Footnote Characters111"/>
    <w:qFormat/>
    <w:uiPriority w:val="0"/>
    <w:rPr>
      <w:vertAlign w:val="superscript"/>
    </w:rPr>
  </w:style>
  <w:style w:type="character" w:customStyle="1" w:styleId="161">
    <w:name w:val="Footnote Characters1111"/>
    <w:qFormat/>
    <w:uiPriority w:val="0"/>
    <w:rPr>
      <w:vertAlign w:val="superscript"/>
    </w:rPr>
  </w:style>
  <w:style w:type="character" w:customStyle="1" w:styleId="162">
    <w:name w:val="Footnote Characters11111"/>
    <w:qFormat/>
    <w:uiPriority w:val="0"/>
    <w:rPr>
      <w:vertAlign w:val="superscript"/>
    </w:rPr>
  </w:style>
  <w:style w:type="character" w:customStyle="1" w:styleId="163">
    <w:name w:val="Footnote Characters111111"/>
    <w:qFormat/>
    <w:uiPriority w:val="0"/>
    <w:rPr>
      <w:vertAlign w:val="superscript"/>
    </w:rPr>
  </w:style>
  <w:style w:type="character" w:customStyle="1" w:styleId="164">
    <w:name w:val="Footnote Characters1111111"/>
    <w:qFormat/>
    <w:uiPriority w:val="0"/>
    <w:rPr>
      <w:vertAlign w:val="superscript"/>
    </w:rPr>
  </w:style>
  <w:style w:type="character" w:customStyle="1" w:styleId="165">
    <w:name w:val="Footnote Characters11111111"/>
    <w:qFormat/>
    <w:uiPriority w:val="0"/>
    <w:rPr>
      <w:vertAlign w:val="superscript"/>
    </w:rPr>
  </w:style>
  <w:style w:type="character" w:customStyle="1" w:styleId="166">
    <w:name w:val="Endnote Characters111111111"/>
    <w:qFormat/>
    <w:uiPriority w:val="0"/>
    <w:rPr>
      <w:vertAlign w:val="superscript"/>
    </w:rPr>
  </w:style>
  <w:style w:type="character" w:customStyle="1" w:styleId="167">
    <w:name w:val="Endnote Characters1111111111"/>
    <w:qFormat/>
    <w:uiPriority w:val="0"/>
    <w:rPr>
      <w:vertAlign w:val="superscript"/>
    </w:rPr>
  </w:style>
  <w:style w:type="character" w:customStyle="1" w:styleId="168">
    <w:name w:val="Footnote Characters111111111"/>
    <w:qFormat/>
    <w:uiPriority w:val="0"/>
    <w:rPr>
      <w:vertAlign w:val="superscript"/>
    </w:rPr>
  </w:style>
  <w:style w:type="character" w:customStyle="1" w:styleId="169">
    <w:name w:val="Footnote Characters1111111111"/>
    <w:qFormat/>
    <w:uiPriority w:val="0"/>
    <w:rPr>
      <w:vertAlign w:val="superscript"/>
    </w:rPr>
  </w:style>
  <w:style w:type="character" w:customStyle="1" w:styleId="170">
    <w:name w:val="Endnote Characters11111111111"/>
    <w:qFormat/>
    <w:uiPriority w:val="0"/>
    <w:rPr>
      <w:vertAlign w:val="superscript"/>
    </w:rPr>
  </w:style>
  <w:style w:type="character" w:customStyle="1" w:styleId="171">
    <w:name w:val="Endnote Characters111111111111"/>
    <w:basedOn w:val="11"/>
    <w:qFormat/>
    <w:uiPriority w:val="0"/>
    <w:rPr>
      <w:vertAlign w:val="superscript"/>
    </w:rPr>
  </w:style>
  <w:style w:type="character" w:customStyle="1" w:styleId="172">
    <w:name w:val="Line Numbering"/>
    <w:basedOn w:val="11"/>
    <w:qFormat/>
    <w:uiPriority w:val="0"/>
  </w:style>
  <w:style w:type="character" w:customStyle="1" w:styleId="173">
    <w:name w:val="Footnote Characters11111111111"/>
    <w:qFormat/>
    <w:uiPriority w:val="0"/>
    <w:rPr>
      <w:vertAlign w:val="superscript"/>
    </w:rPr>
  </w:style>
  <w:style w:type="character" w:customStyle="1" w:styleId="174">
    <w:name w:val="Footnote Characters111111111111"/>
    <w:basedOn w:val="11"/>
    <w:qFormat/>
    <w:uiPriority w:val="0"/>
    <w:rPr>
      <w:vertAlign w:val="superscript"/>
    </w:rPr>
  </w:style>
  <w:style w:type="character" w:customStyle="1" w:styleId="175">
    <w:name w:val="Internet Link"/>
    <w:basedOn w:val="11"/>
    <w:qFormat/>
    <w:uiPriority w:val="0"/>
    <w:rPr>
      <w:color w:val="0000FF"/>
      <w:u w:val="single"/>
    </w:rPr>
  </w:style>
  <w:style w:type="character" w:customStyle="1" w:styleId="176">
    <w:name w:val="Internet Link1"/>
    <w:basedOn w:val="11"/>
    <w:qFormat/>
    <w:uiPriority w:val="0"/>
    <w:rPr>
      <w:color w:val="00007F"/>
      <w:u w:val="single"/>
    </w:rPr>
  </w:style>
  <w:style w:type="paragraph" w:customStyle="1" w:styleId="177">
    <w:name w:val="Título"/>
    <w:basedOn w:val="1"/>
    <w:next w:val="15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78">
    <w:name w:val="Índice"/>
    <w:basedOn w:val="1"/>
    <w:qFormat/>
    <w:uiPriority w:val="0"/>
    <w:pPr>
      <w:suppressLineNumbers/>
    </w:pPr>
    <w:rPr>
      <w:rFonts w:cs="Arial"/>
    </w:rPr>
  </w:style>
  <w:style w:type="paragraph" w:customStyle="1" w:styleId="179">
    <w:name w:val="Cabeçalho e rodapé"/>
    <w:basedOn w:val="1"/>
    <w:qFormat/>
    <w:uiPriority w:val="0"/>
  </w:style>
  <w:style w:type="paragraph" w:customStyle="1" w:styleId="180">
    <w:name w:val="Estilo2"/>
    <w:basedOn w:val="1"/>
    <w:qFormat/>
    <w:uiPriority w:val="0"/>
    <w:pPr>
      <w:jc w:val="both"/>
    </w:pPr>
    <w:rPr>
      <w:rFonts w:ascii="Arial" w:hAnsi="Arial" w:cs="Arial"/>
      <w:sz w:val="24"/>
      <w:szCs w:val="24"/>
      <w:lang w:val="pt-BR"/>
    </w:rPr>
  </w:style>
  <w:style w:type="paragraph" w:customStyle="1" w:styleId="181">
    <w:name w:val="Título11"/>
    <w:basedOn w:val="1"/>
    <w:next w:val="15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82">
    <w:name w:val="Título1"/>
    <w:basedOn w:val="1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83">
    <w:name w:val="Complimentary Close"/>
    <w:basedOn w:val="1"/>
    <w:next w:val="1"/>
    <w:qFormat/>
    <w:uiPriority w:val="0"/>
  </w:style>
  <w:style w:type="paragraph" w:customStyle="1" w:styleId="184">
    <w:name w:val="First Line Indent"/>
    <w:qFormat/>
    <w:uiPriority w:val="0"/>
    <w:pPr>
      <w:widowControl/>
      <w:suppressAutoHyphens/>
      <w:bidi w:val="0"/>
      <w:spacing w:before="0" w:after="0"/>
      <w:ind w:firstLine="21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pt-BR" w:eastAsia="zh-CN" w:bidi="hi-IN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3.xml"/><Relationship Id="rId8" Type="http://schemas.openxmlformats.org/officeDocument/2006/relationships/footer" Target="footer2.xml"/><Relationship Id="rId7" Type="http://schemas.openxmlformats.org/officeDocument/2006/relationships/footer" Target="footer1.xml"/><Relationship Id="rId6" Type="http://schemas.openxmlformats.org/officeDocument/2006/relationships/header" Target="header3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numbering" Target="numbering.xml"/><Relationship Id="rId10" Type="http://schemas.openxmlformats.org/officeDocument/2006/relationships/theme" Target="theme/theme1.xml"/><Relationship Id="rId1" Type="http://schemas.openxmlformats.org/officeDocument/2006/relationships/styles" Target="styl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84</Words>
  <Characters>568</Characters>
  <Lines>0</Lines>
  <Paragraphs>11</Paragraphs>
  <TotalTime>7</TotalTime>
  <ScaleCrop>false</ScaleCrop>
  <LinksUpToDate>false</LinksUpToDate>
  <CharactersWithSpaces>745</CharactersWithSpaces>
  <Application>WPS Office_12.2.0.20795_F1E327BC-269C-435d-A152-05C5408002CA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cp:lastModifiedBy>protocolo</cp:lastModifiedBy>
  <dcterms:modified xsi:type="dcterms:W3CDTF">2025-04-16T13:07:27Z</dcterms:modified>
  <cp:revision>15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7A75615D8BB5483491EF264783B898BE_11</vt:lpwstr>
  </property>
  <property fmtid="{D5CDD505-2E9C-101B-9397-08002B2CF9AE}" pid="3" name="KSOProductBuildVer">
    <vt:lpwstr>1033-12.2.0.20795</vt:lpwstr>
  </property>
</Properties>
</file>