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291/2025-SG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16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14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181/2025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a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Doraci Sipriano Travagim,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26D36831">
      <w:pPr>
        <w:rPr>
          <w:b w:val="0"/>
          <w:bCs w:val="0"/>
          <w:i w:val="0"/>
          <w:iCs w:val="0"/>
          <w:spacing w:val="0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 w:bidi="zh-CN"/>
        </w:rPr>
        <w:t>A</w:t>
      </w:r>
      <w:bookmarkStart w:id="0" w:name="_GoBack"/>
      <w:bookmarkEnd w:id="0"/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 w:bidi="zh-CN"/>
        </w:rPr>
        <w:t>A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DORACI SIPRIANO TRAVAGIM </w:t>
      </w:r>
    </w:p>
    <w:p w14:paraId="726E830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Rua Romildo Colognesi, 1119 Jardim Brasília</w:t>
      </w:r>
    </w:p>
    <w:p w14:paraId="35689716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13631-612 -Pirassununga-SP</w:t>
      </w: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269F4719"/>
    <w:rsid w:val="307A62C7"/>
    <w:rsid w:val="37E23ACA"/>
    <w:rsid w:val="3A626CCC"/>
    <w:rsid w:val="3E590443"/>
    <w:rsid w:val="43673064"/>
    <w:rsid w:val="474B06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568</Characters>
  <Lines>0</Lines>
  <Paragraphs>11</Paragraphs>
  <TotalTime>5</TotalTime>
  <ScaleCrop>false</ScaleCrop>
  <LinksUpToDate>false</LinksUpToDate>
  <CharactersWithSpaces>745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2025-04-16T14:27:15Z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1033-12.2.0.20795</vt:lpwstr>
  </property>
</Properties>
</file>