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296/2025-SG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16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Excelent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excelência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188/2025 de autoria 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THEO SANTOS DE SOUZA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“Capitão Theo” e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SANDRA VALÉRIA VADALÁ MULLER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“Sandra Vadalá”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14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  <w:bookmarkStart w:id="1" w:name="_GoBack"/>
      <w:bookmarkEnd w:id="1"/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Excelent</w:t>
      </w:r>
      <w:r>
        <w:rPr>
          <w:rFonts w:ascii="Arial" w:hAnsi="Arial"/>
          <w:sz w:val="24"/>
          <w:szCs w:val="24"/>
          <w:shd w:val="clear" w:color="auto" w:fill="auto"/>
        </w:rPr>
        <w:t>íssimo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 xml:space="preserve"> 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Senhor,</w:t>
      </w:r>
    </w:p>
    <w:p w14:paraId="3C2EDDDD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  <w:spacing w:val="0"/>
          <w:u w:val="none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>Sérgio Henrique Codelo Nascimento</w:t>
      </w:r>
    </w:p>
    <w:p w14:paraId="125E318A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/>
          <w:b w:val="0"/>
          <w:bCs w:val="0"/>
          <w:i w:val="0"/>
          <w:iCs w:val="0"/>
          <w:spacing w:val="0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>Superintendente do DER-SP-</w:t>
      </w:r>
      <w:r>
        <w:rPr>
          <w:rFonts w:hint="default" w:ascii="Arial" w:hAnsi="Arial" w:cs="Arial"/>
          <w:b w:val="0"/>
          <w:bCs w:val="0"/>
          <w:i w:val="0"/>
          <w:iCs w:val="0"/>
          <w:color w:val="333333"/>
          <w:spacing w:val="0"/>
          <w:sz w:val="24"/>
          <w:szCs w:val="24"/>
          <w:u w:val="none"/>
          <w:shd w:val="clear" w:fill="FFFFFF"/>
          <w:lang w:val="pt-BR"/>
        </w:rPr>
        <w:t>Departamento de Estradas de Rodagem</w:t>
      </w:r>
    </w:p>
    <w:p w14:paraId="3AE3D6C3">
      <w:pPr>
        <w:pStyle w:val="8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after="0" w:afterAutospacing="0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333333"/>
          <w:spacing w:val="0"/>
          <w:sz w:val="24"/>
          <w:szCs w:val="24"/>
          <w:bdr w:val="none" w:color="auto" w:sz="0" w:space="0"/>
          <w:lang w:val="pt-BR"/>
        </w:rPr>
        <w:t xml:space="preserve">Avenida do Estado, 777 - Ponte Pequena </w:t>
      </w:r>
    </w:p>
    <w:p w14:paraId="5B6574C1">
      <w:pPr>
        <w:pStyle w:val="8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after="0" w:afterAutospacing="0"/>
        <w:rPr>
          <w:b w:val="0"/>
          <w:bCs w:val="0"/>
          <w:i w:val="0"/>
          <w:iCs w:val="0"/>
          <w:spacing w:val="0"/>
          <w:u w:val="singl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bdr w:val="none" w:color="auto" w:sz="0" w:space="0"/>
          <w:shd w:val="clear" w:fill="FFFFFF"/>
          <w:lang w:val="pt-BR"/>
        </w:rPr>
        <w:t>01107-901 - São Paulo - SP</w:t>
      </w:r>
    </w:p>
    <w:p w14:paraId="37D3C109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194A400F"/>
    <w:rsid w:val="21224F5C"/>
    <w:rsid w:val="3AFA4309"/>
    <w:rsid w:val="480A094E"/>
    <w:rsid w:val="4D791BB9"/>
    <w:rsid w:val="5463197D"/>
    <w:rsid w:val="5B6E4A80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423</Characters>
  <Lines>0</Lines>
  <Paragraphs>8</Paragraphs>
  <TotalTime>6</TotalTime>
  <ScaleCrop>false</ScaleCrop>
  <LinksUpToDate>false</LinksUpToDate>
  <CharactersWithSpaces>478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2025-04-16T14:20:18Z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1033-12.2.0.20795</vt:lpwstr>
  </property>
</Properties>
</file>