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297/2025-SG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16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Ilustríssimo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Encaminhamos a Vossa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hint="default"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187/2025 de autoria do vereador THEO SANTOS DE SOUZA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“Capitão Theo”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14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abril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  <w:bookmarkStart w:id="1" w:name="_GoBack"/>
      <w:bookmarkEnd w:id="1"/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Ilustríssimo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/>
          <w:sz w:val="24"/>
          <w:szCs w:val="24"/>
          <w:shd w:val="clear" w:color="auto" w:fill="auto"/>
        </w:rPr>
        <w:t xml:space="preserve"> Senhor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/>
          <w:sz w:val="24"/>
          <w:szCs w:val="24"/>
          <w:shd w:val="clear" w:color="auto" w:fill="auto"/>
        </w:rPr>
        <w:t>,</w:t>
      </w:r>
    </w:p>
    <w:p w14:paraId="6C04FDE2">
      <w:pPr>
        <w:pStyle w:val="83"/>
        <w:keepNext w:val="0"/>
        <w:keepLines w:val="0"/>
        <w:widowControl/>
        <w:suppressLineNumbers w:val="0"/>
        <w:rPr>
          <w:rFonts w:hint="default" w:ascii="Arial" w:hAnsi="Arial" w:cs="Arial"/>
          <w:b w:val="0"/>
          <w:bCs w:val="0"/>
          <w:i w:val="0"/>
          <w:iCs w:val="0"/>
          <w:color w:val="auto"/>
          <w:spacing w:val="0"/>
          <w:sz w:val="24"/>
          <w:szCs w:val="24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auto"/>
          <w:spacing w:val="0"/>
          <w:sz w:val="24"/>
          <w:szCs w:val="24"/>
          <w:shd w:val="clear" w:fill="FFFFFF"/>
          <w:lang w:val="pt-BR"/>
        </w:rPr>
        <w:t>1°Sgt PM Luciano Rodrigues de Souza Alves</w:t>
      </w:r>
    </w:p>
    <w:p w14:paraId="2685DB53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rFonts w:hint="default" w:ascii="Arial" w:hAnsi="Arial" w:cs="Arial"/>
          <w:b w:val="0"/>
          <w:bCs w:val="0"/>
          <w:i w:val="0"/>
          <w:iCs w:val="0"/>
          <w:color w:val="auto"/>
          <w:spacing w:val="0"/>
          <w:sz w:val="24"/>
          <w:szCs w:val="24"/>
          <w:u w:val="none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auto"/>
          <w:spacing w:val="0"/>
          <w:sz w:val="24"/>
          <w:szCs w:val="24"/>
          <w:u w:val="none"/>
          <w:shd w:val="clear" w:fill="FFFFFF"/>
          <w:lang w:val="pt-BR"/>
        </w:rPr>
        <w:t>2°Sgt PM Talles Tiago Mucillo</w:t>
      </w:r>
    </w:p>
    <w:p w14:paraId="3A59FA5D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rFonts w:hint="default" w:ascii="Arial" w:hAnsi="Arial" w:cs="Arial"/>
          <w:b w:val="0"/>
          <w:bCs w:val="0"/>
          <w:i w:val="0"/>
          <w:iCs w:val="0"/>
          <w:color w:val="auto"/>
          <w:spacing w:val="0"/>
          <w:sz w:val="24"/>
          <w:szCs w:val="24"/>
          <w:u w:val="none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auto"/>
          <w:spacing w:val="0"/>
          <w:sz w:val="24"/>
          <w:szCs w:val="24"/>
          <w:u w:val="none"/>
          <w:shd w:val="clear" w:fill="FFFFFF"/>
          <w:lang w:val="pt-BR"/>
        </w:rPr>
        <w:t>CB PM Augusto César Rosalen</w:t>
      </w:r>
    </w:p>
    <w:p w14:paraId="39B27FB5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rFonts w:hint="default" w:ascii="Arial" w:hAnsi="Arial" w:cs="Arial"/>
          <w:b w:val="0"/>
          <w:bCs w:val="0"/>
          <w:i w:val="0"/>
          <w:iCs w:val="0"/>
          <w:color w:val="auto"/>
          <w:spacing w:val="0"/>
          <w:sz w:val="24"/>
          <w:szCs w:val="24"/>
          <w:u w:val="none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auto"/>
          <w:spacing w:val="0"/>
          <w:sz w:val="24"/>
          <w:szCs w:val="24"/>
          <w:u w:val="none"/>
          <w:shd w:val="clear" w:fill="FFFFFF"/>
          <w:lang w:val="pt-BR"/>
        </w:rPr>
        <w:t>CB PM Adriano Luís Cinat Carbonaro</w:t>
      </w:r>
    </w:p>
    <w:p w14:paraId="5123DE3C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rFonts w:hint="default" w:ascii="Arial" w:hAnsi="Arial" w:cs="Arial"/>
          <w:b w:val="0"/>
          <w:bCs w:val="0"/>
          <w:i w:val="0"/>
          <w:iCs w:val="0"/>
          <w:color w:val="auto"/>
          <w:spacing w:val="0"/>
          <w:sz w:val="24"/>
          <w:szCs w:val="24"/>
          <w:u w:val="none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auto"/>
          <w:spacing w:val="0"/>
          <w:sz w:val="24"/>
          <w:szCs w:val="24"/>
          <w:u w:val="none"/>
          <w:shd w:val="clear" w:fill="FFFFFF"/>
          <w:lang w:val="pt-BR"/>
        </w:rPr>
        <w:t>CB PM Givago Lima Marques de Mendonça</w:t>
      </w:r>
    </w:p>
    <w:p w14:paraId="166BA09A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rFonts w:hint="default" w:ascii="Arial" w:hAnsi="Arial" w:cs="Arial"/>
          <w:b w:val="0"/>
          <w:bCs w:val="0"/>
          <w:i w:val="0"/>
          <w:iCs w:val="0"/>
          <w:color w:val="auto"/>
          <w:spacing w:val="0"/>
          <w:sz w:val="24"/>
          <w:szCs w:val="24"/>
          <w:u w:val="none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auto"/>
          <w:spacing w:val="0"/>
          <w:sz w:val="24"/>
          <w:szCs w:val="24"/>
          <w:u w:val="none"/>
          <w:shd w:val="clear" w:fill="FFFFFF"/>
          <w:lang w:val="pt-BR"/>
        </w:rPr>
        <w:t>CB PM Mario Willian de Souza Privatti</w:t>
      </w:r>
    </w:p>
    <w:p w14:paraId="6191D40A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rFonts w:hint="default" w:ascii="Arial" w:hAnsi="Arial" w:cs="Arial"/>
          <w:b w:val="0"/>
          <w:bCs w:val="0"/>
          <w:i w:val="0"/>
          <w:iCs w:val="0"/>
          <w:color w:val="auto"/>
          <w:spacing w:val="0"/>
          <w:sz w:val="24"/>
          <w:szCs w:val="24"/>
          <w:u w:val="none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auto"/>
          <w:spacing w:val="0"/>
          <w:sz w:val="24"/>
          <w:szCs w:val="24"/>
          <w:u w:val="none"/>
          <w:shd w:val="clear" w:fill="FFFFFF"/>
          <w:lang w:val="pt-BR"/>
        </w:rPr>
        <w:t>CB PM Murilo Ferri Elias</w:t>
      </w:r>
    </w:p>
    <w:p w14:paraId="5B7A0D90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rFonts w:hint="default" w:ascii="Arial" w:hAnsi="Arial" w:cs="Arial"/>
          <w:b w:val="0"/>
          <w:bCs w:val="0"/>
          <w:i w:val="0"/>
          <w:iCs w:val="0"/>
          <w:color w:val="auto"/>
          <w:spacing w:val="0"/>
          <w:sz w:val="24"/>
          <w:szCs w:val="24"/>
          <w:u w:val="none"/>
          <w:shd w:val="clear" w:fill="FFFFFF"/>
          <w:lang w:val="pt-BR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auto"/>
          <w:spacing w:val="0"/>
          <w:sz w:val="24"/>
          <w:szCs w:val="24"/>
          <w:u w:val="none"/>
          <w:shd w:val="clear" w:fill="FFFFFF"/>
          <w:lang w:val="pt-BR"/>
        </w:rPr>
        <w:t>CB PM Sérgio Luis Marcatti Júnior</w:t>
      </w:r>
    </w:p>
    <w:p w14:paraId="6C3C8675">
      <w:pPr>
        <w:pStyle w:val="83"/>
        <w:keepNext w:val="0"/>
        <w:keepLines w:val="0"/>
        <w:widowControl/>
        <w:suppressLineNumbers w:val="0"/>
        <w:rPr>
          <w:rFonts w:hint="default" w:ascii="Arial" w:hAnsi="Arial" w:cs="Arial"/>
          <w:color w:val="auto"/>
          <w:sz w:val="24"/>
          <w:szCs w:val="24"/>
        </w:rPr>
      </w:pPr>
      <w:r>
        <w:rPr>
          <w:rFonts w:hint="default" w:ascii="Arial" w:hAnsi="Arial" w:cs="Arial"/>
          <w:color w:val="auto"/>
          <w:sz w:val="24"/>
          <w:szCs w:val="24"/>
          <w:lang w:val="pt-BR"/>
        </w:rPr>
        <w:t>Corpo de Bombeiros</w:t>
      </w:r>
      <w:r>
        <w:rPr>
          <w:rFonts w:hint="default" w:ascii="Arial" w:hAnsi="Arial" w:cs="Arial"/>
          <w:color w:val="auto"/>
          <w:sz w:val="24"/>
          <w:szCs w:val="24"/>
          <w:lang w:val="pt-BR"/>
        </w:rPr>
        <w:br w:type="textWrapping"/>
      </w:r>
      <w:r>
        <w:rPr>
          <w:rFonts w:hint="default" w:ascii="Arial" w:hAnsi="Arial" w:cs="Arial"/>
          <w:color w:val="auto"/>
          <w:sz w:val="24"/>
          <w:szCs w:val="24"/>
          <w:lang w:val="pt-BR"/>
        </w:rPr>
        <w:t>Avenida Presidente Médici, 1195 – Jardim Carlos Gomes</w:t>
      </w:r>
      <w:r>
        <w:rPr>
          <w:rFonts w:hint="default" w:ascii="Arial" w:hAnsi="Arial" w:cs="Arial"/>
          <w:color w:val="auto"/>
          <w:sz w:val="24"/>
          <w:szCs w:val="24"/>
          <w:lang w:val="pt-BR"/>
        </w:rPr>
        <w:br w:type="textWrapping"/>
      </w:r>
      <w:r>
        <w:rPr>
          <w:rFonts w:hint="default" w:ascii="Arial" w:hAnsi="Arial" w:cs="Arial"/>
          <w:color w:val="auto"/>
          <w:sz w:val="24"/>
          <w:szCs w:val="24"/>
          <w:u w:val="single"/>
          <w:lang w:val="pt-BR"/>
        </w:rPr>
        <w:t>13633-045-PIRASSUNUNGA-SP</w:t>
      </w:r>
    </w:p>
    <w:p w14:paraId="4B8CF274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rFonts w:hint="default" w:ascii="Arial" w:hAnsi="Arial" w:cs="Arial"/>
          <w:b w:val="0"/>
          <w:bCs w:val="0"/>
          <w:i w:val="0"/>
          <w:iCs w:val="0"/>
          <w:color w:val="auto"/>
          <w:spacing w:val="0"/>
          <w:sz w:val="24"/>
          <w:szCs w:val="24"/>
          <w:lang w:val="pt-BR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auto"/>
          <w:spacing w:val="0"/>
          <w:sz w:val="24"/>
          <w:szCs w:val="24"/>
          <w:u w:val="single"/>
          <w:shd w:val="clear" w:fill="FFFFFF"/>
          <w:lang w:val="pt-BR"/>
        </w:rPr>
        <w:t>16gbb5@policiamilitar.sp.gov.br</w:t>
      </w:r>
    </w:p>
    <w:p w14:paraId="6B6D9810">
      <w:pPr>
        <w:jc w:val="both"/>
        <w:rPr>
          <w:rFonts w:hint="default" w:ascii="Arial" w:hAnsi="Arial" w:cs="Arial"/>
          <w:color w:val="auto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194A400F"/>
    <w:rsid w:val="21224F5C"/>
    <w:rsid w:val="30E4003E"/>
    <w:rsid w:val="3AFA4309"/>
    <w:rsid w:val="480A094E"/>
    <w:rsid w:val="5463197D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423</Characters>
  <Lines>0</Lines>
  <Paragraphs>8</Paragraphs>
  <TotalTime>3</TotalTime>
  <ScaleCrop>false</ScaleCrop>
  <LinksUpToDate>false</LinksUpToDate>
  <CharactersWithSpaces>478</CharactersWithSpaces>
  <Application>WPS Office_12.2.0.20795_F1E327BC-269C-435d-A152-05C5408002CA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2025-04-16T14:25:39Z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1033-12.2.0.20795</vt:lpwstr>
  </property>
</Properties>
</file>