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1055/2025-SG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17 de setembro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Ilustríssimo Senhor,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621/2025 de autoria do vereador WELLINGTON LUIS CINTRA DE OLIVEIRA,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15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Setembro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  <w:bookmarkStart w:id="1" w:name="_GoBack"/>
      <w:bookmarkEnd w:id="1"/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Ilustríssimo Senhor,</w:t>
      </w:r>
    </w:p>
    <w:p w14:paraId="7B01E553">
      <w:pPr>
        <w:pStyle w:val="83"/>
        <w:keepNext w:val="0"/>
        <w:keepLines w:val="0"/>
        <w:widowControl/>
        <w:suppressLineNumbers w:val="0"/>
        <w:spacing w:after="0" w:afterAutospacing="0" w:line="240" w:lineRule="auto"/>
        <w:rPr>
          <w:b/>
          <w:bCs/>
          <w:i w:val="0"/>
          <w:iCs w:val="0"/>
          <w:spacing w:val="0"/>
        </w:rPr>
      </w:pPr>
      <w:r>
        <w:rPr>
          <w:rFonts w:ascii="Arial" w:hAnsi="Arial" w:cs="Arial"/>
          <w:b/>
          <w:bCs/>
          <w:i w:val="0"/>
          <w:iCs w:val="0"/>
          <w:color w:val="000000"/>
          <w:spacing w:val="0"/>
          <w:sz w:val="24"/>
          <w:szCs w:val="24"/>
          <w:lang w:val="pt-BR"/>
        </w:rPr>
        <w:t>Adelmo Donizete Moreira da Cunha dos Santos</w:t>
      </w:r>
    </w:p>
    <w:p w14:paraId="598E4EC1">
      <w:pPr>
        <w:pStyle w:val="83"/>
        <w:keepNext w:val="0"/>
        <w:keepLines w:val="0"/>
        <w:widowControl/>
        <w:suppressLineNumbers w:val="0"/>
        <w:spacing w:after="0" w:afterAutospacing="0" w:line="240" w:lineRule="auto"/>
      </w:pPr>
      <w:r>
        <w:rPr>
          <w:rFonts w:hint="default" w:ascii="Arial" w:hAnsi="Arial" w:cs="Arial"/>
          <w:sz w:val="24"/>
          <w:szCs w:val="24"/>
          <w:lang w:val="pt-BR"/>
        </w:rPr>
        <w:t>Casa de Ração Bom Jesus</w:t>
      </w:r>
    </w:p>
    <w:p w14:paraId="71A4C5AC">
      <w:pPr>
        <w:pStyle w:val="83"/>
        <w:keepNext w:val="0"/>
        <w:keepLines w:val="0"/>
        <w:widowControl/>
        <w:suppressLineNumbers w:val="0"/>
        <w:spacing w:after="0" w:afterAutospacing="0" w:line="240" w:lineRule="auto"/>
        <w:rPr>
          <w:b w:val="0"/>
          <w:bCs w:val="0"/>
          <w:i w:val="0"/>
          <w:iCs w:val="0"/>
          <w:spacing w:val="0"/>
        </w:rPr>
      </w:pPr>
      <w:r>
        <w:rPr>
          <w:rFonts w:hint="default" w:ascii="Arial" w:hAnsi="Arial" w:cs="Arial"/>
          <w:b w:val="0"/>
          <w:bCs w:val="0"/>
          <w:i w:val="0"/>
          <w:iCs w:val="0"/>
          <w:color w:val="000000"/>
          <w:spacing w:val="0"/>
          <w:sz w:val="24"/>
          <w:szCs w:val="24"/>
          <w:lang w:val="pt-BR"/>
        </w:rPr>
        <w:t>Avenida Seis de Agosto 823 vilaPaulista</w:t>
      </w:r>
    </w:p>
    <w:p w14:paraId="45D2466A">
      <w:pPr>
        <w:pStyle w:val="83"/>
        <w:keepNext w:val="0"/>
        <w:keepLines w:val="0"/>
        <w:widowControl/>
        <w:suppressLineNumbers w:val="0"/>
        <w:spacing w:after="0" w:afterAutospacing="0" w:line="240" w:lineRule="auto"/>
        <w:rPr>
          <w:b w:val="0"/>
          <w:bCs w:val="0"/>
          <w:i w:val="0"/>
          <w:iCs w:val="0"/>
          <w:spacing w:val="0"/>
        </w:rPr>
      </w:pPr>
      <w:r>
        <w:rPr>
          <w:rFonts w:hint="default" w:ascii="Arial" w:hAnsi="Arial" w:cs="Arial"/>
          <w:b w:val="0"/>
          <w:bCs w:val="0"/>
          <w:i w:val="0"/>
          <w:iCs w:val="0"/>
          <w:color w:val="000000"/>
          <w:spacing w:val="0"/>
          <w:sz w:val="24"/>
          <w:szCs w:val="24"/>
          <w:lang w:val="pt-BR"/>
        </w:rPr>
        <w:t>13632-300 - Pirassununga-SP</w:t>
      </w:r>
    </w:p>
    <w:p w14:paraId="06A04544">
      <w:pPr>
        <w:pStyle w:val="83"/>
        <w:keepNext w:val="0"/>
        <w:keepLines w:val="0"/>
        <w:widowControl/>
        <w:suppressLineNumbers w:val="0"/>
        <w:spacing w:after="0" w:afterAutospacing="0" w:line="240" w:lineRule="auto"/>
        <w:rPr>
          <w:b w:val="0"/>
          <w:bCs w:val="0"/>
          <w:i w:val="0"/>
          <w:iCs w:val="0"/>
          <w:spacing w:val="0"/>
        </w:rPr>
      </w:pPr>
    </w:p>
    <w:p w14:paraId="68965F26">
      <w:pPr>
        <w:jc w:val="both"/>
        <w:rPr>
          <w:rFonts w:ascii="Arial" w:hAnsi="Arial"/>
          <w:sz w:val="24"/>
          <w:szCs w:val="24"/>
          <w:shd w:val="clear" w:color="auto" w:fill="auto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8843322"/>
    <w:rsid w:val="194A400F"/>
    <w:rsid w:val="1A645560"/>
    <w:rsid w:val="21224F5C"/>
    <w:rsid w:val="227A4BBB"/>
    <w:rsid w:val="3AFA4309"/>
    <w:rsid w:val="4061642B"/>
    <w:rsid w:val="409B0700"/>
    <w:rsid w:val="44256B37"/>
    <w:rsid w:val="44CC5CC8"/>
    <w:rsid w:val="480A094E"/>
    <w:rsid w:val="489428DB"/>
    <w:rsid w:val="4991484D"/>
    <w:rsid w:val="53710851"/>
    <w:rsid w:val="5463197D"/>
    <w:rsid w:val="569B456B"/>
    <w:rsid w:val="60C6688F"/>
    <w:rsid w:val="62785CDD"/>
    <w:rsid w:val="62F44D87"/>
    <w:rsid w:val="65574F75"/>
    <w:rsid w:val="673D3EC0"/>
    <w:rsid w:val="6F1B5C9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19</TotalTime>
  <ScaleCrop>false</ScaleCrop>
  <LinksUpToDate>false</LinksUpToDate>
  <CharactersWithSpaces>478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protocolo</cp:lastModifiedBy>
  <dcterms:modified xsi:type="dcterms:W3CDTF">2025-09-17T13:58:52Z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1033-12.2.0.21931</vt:lpwstr>
  </property>
</Properties>
</file>