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1079/2025-SG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633/2025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27BBEE65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bookmarkStart w:id="1" w:name="_GoBack"/>
      <w:bookmarkEnd w:id="1"/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Sérgio Lansoni</w:t>
      </w:r>
    </w:p>
    <w:p w14:paraId="75A77C49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IMODONTO INDÚSTRIA DE MATERIAIS ODONTOLÓGICOS</w:t>
      </w:r>
    </w:p>
    <w:p w14:paraId="07F8BBB8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FINANCEIRO@IMODONTO.COM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0F7524D"/>
    <w:rsid w:val="15235D4E"/>
    <w:rsid w:val="15B12DD0"/>
    <w:rsid w:val="166F345E"/>
    <w:rsid w:val="194A400F"/>
    <w:rsid w:val="1A645560"/>
    <w:rsid w:val="1F00579E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2025-09-23T15:30:09Z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