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1092/2025-SG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24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626/2025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373BEC5D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PROFª NEIDE MITIKO EZOE CELEGATTI</w:t>
      </w:r>
    </w:p>
    <w:p w14:paraId="0FD4E5E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E. E. Dr Manoel Jacintho Vieira de Moraes</w:t>
      </w:r>
    </w:p>
    <w:p w14:paraId="452AB07A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Praça Capitão Nelson Salles de Abreu, 2077 – Centro </w:t>
      </w:r>
    </w:p>
    <w:p w14:paraId="61CDBA69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13631-030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 Pirassununga-SP</w:t>
      </w:r>
      <w:bookmarkStart w:id="1" w:name="_GoBack"/>
      <w:bookmarkEnd w:id="1"/>
    </w:p>
    <w:p w14:paraId="72786D66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e021477a@educacao.sp.gov.br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610A8B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2025-09-24T14:01:24Z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1033-12.2.0.22549</vt:lpwstr>
  </property>
</Properties>
</file>