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1111/2025-SG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o Requerimento Nº 658/2025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0B7FB5E4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Kalel Barabani do Nascimento </w:t>
      </w:r>
    </w:p>
    <w:p w14:paraId="54D4BF54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Atleta</w:t>
      </w:r>
    </w:p>
    <w:p w14:paraId="16B96554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 960  Santa fé</w:t>
      </w:r>
    </w:p>
    <w:p w14:paraId="1DEB75BD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13640-412 – Pirassununga -SP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284C63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2025-09-30T15:47:51Z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