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9BC1E"/>
    <w:p w14:paraId="408C493A">
      <w:r>
        <w:rPr>
          <w:rFonts w:ascii="Arial" w:hAnsi="Arial" w:cs="Arial"/>
          <w:color w:val="000000"/>
          <w:u w:val="single"/>
        </w:rPr>
        <w:t xml:space="preserve">Of. nº </w:t>
      </w:r>
      <w:r>
        <w:rPr>
          <w:rFonts w:hint="default" w:ascii="Arial" w:hAnsi="Arial" w:cs="Arial"/>
          <w:color w:val="000000"/>
          <w:u w:val="single"/>
          <w:lang w:val="pt-BR"/>
        </w:rPr>
        <w:t>1216</w:t>
      </w:r>
      <w:r>
        <w:rPr>
          <w:rFonts w:ascii="Arial" w:hAnsi="Arial" w:cs="Arial"/>
          <w:color w:val="000000"/>
          <w:u w:val="single"/>
        </w:rPr>
        <w:t>/2025-SG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</w:t>
      </w:r>
    </w:p>
    <w:p w14:paraId="1593594D"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</w:t>
      </w:r>
    </w:p>
    <w:p w14:paraId="09EAFB8F">
      <w:pPr>
        <w:rPr>
          <w:rFonts w:ascii="Arial" w:hAnsi="Arial" w:cs="Arial"/>
          <w:color w:val="000000"/>
        </w:rPr>
      </w:pPr>
    </w:p>
    <w:p w14:paraId="62F10201">
      <w:pPr>
        <w:jc w:val="right"/>
      </w:pPr>
      <w:r>
        <w:rPr>
          <w:rFonts w:ascii="Arial" w:hAnsi="Arial" w:cs="Arial"/>
          <w:color w:val="000000"/>
        </w:rPr>
        <w:t xml:space="preserve">Pirassununga, </w:t>
      </w:r>
      <w:r>
        <w:rPr>
          <w:rFonts w:hint="default" w:ascii="Arial" w:hAnsi="Arial" w:cs="Arial"/>
          <w:color w:val="000000"/>
          <w:lang w:val="pt-BR"/>
        </w:rPr>
        <w:t>16</w:t>
      </w:r>
      <w:r>
        <w:rPr>
          <w:rFonts w:ascii="Arial" w:hAnsi="Arial" w:cs="Arial"/>
          <w:color w:val="000000"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ascii="Arial" w:hAnsi="Arial" w:cs="Arial"/>
          <w:color w:val="000000"/>
        </w:rPr>
        <w:t xml:space="preserve"> de 2025.</w:t>
      </w:r>
    </w:p>
    <w:p w14:paraId="6297C3C5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22856AAA">
      <w:pPr>
        <w:rPr>
          <w:rFonts w:ascii="Arial" w:hAnsi="Arial" w:cs="Arial"/>
          <w:color w:val="000000"/>
        </w:rPr>
      </w:pPr>
    </w:p>
    <w:p w14:paraId="6FF2D008">
      <w:pPr>
        <w:rPr>
          <w:rFonts w:ascii="Arial" w:hAnsi="Arial" w:cs="Arial"/>
          <w:color w:val="000000"/>
        </w:rPr>
      </w:pPr>
    </w:p>
    <w:p w14:paraId="40112000">
      <w:r>
        <w:rPr>
          <w:rFonts w:ascii="Arial" w:hAnsi="Arial" w:eastAsia="Arial" w:cs="Arial"/>
          <w:color w:val="000000"/>
        </w:rPr>
        <w:t xml:space="preserve"> </w:t>
      </w:r>
    </w:p>
    <w:p w14:paraId="3332DE76">
      <w:pPr>
        <w:rPr>
          <w:rFonts w:ascii="Arial" w:hAnsi="Arial" w:cs="Arial"/>
          <w:color w:val="000000"/>
        </w:rPr>
      </w:pPr>
    </w:p>
    <w:p w14:paraId="261B9D51">
      <w:r>
        <w:rPr>
          <w:rFonts w:ascii="Arial" w:hAnsi="Arial" w:cs="Arial"/>
          <w:color w:val="000000"/>
        </w:rPr>
        <w:t>Senhor Prefeito,</w:t>
      </w:r>
    </w:p>
    <w:p w14:paraId="2FCA5C41">
      <w:pPr>
        <w:rPr>
          <w:rFonts w:ascii="Arial" w:hAnsi="Arial" w:cs="Arial"/>
          <w:color w:val="000000"/>
        </w:rPr>
      </w:pPr>
    </w:p>
    <w:p w14:paraId="30316C08">
      <w:pPr>
        <w:rPr>
          <w:rFonts w:ascii="Arial" w:hAnsi="Arial" w:cs="Arial"/>
          <w:color w:val="000000"/>
        </w:rPr>
      </w:pPr>
    </w:p>
    <w:p w14:paraId="10CAA9D8">
      <w:pPr>
        <w:rPr>
          <w:rFonts w:ascii="Arial" w:hAnsi="Arial" w:cs="Arial"/>
          <w:color w:val="000000"/>
        </w:rPr>
      </w:pPr>
    </w:p>
    <w:p w14:paraId="4CD84DFA">
      <w:pPr>
        <w:spacing w:line="276" w:lineRule="auto"/>
        <w:ind w:firstLine="2565"/>
        <w:jc w:val="both"/>
        <w:rPr>
          <w:rFonts w:hint="default" w:ascii="Arial" w:hAnsi="Arial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Encaminho a Vossa Excelência em anexo, para providências cabíveis, via da Lei nº 6.5</w:t>
      </w:r>
      <w:r>
        <w:rPr>
          <w:rFonts w:hint="default" w:ascii="Arial" w:hAnsi="Arial" w:cs="Arial"/>
          <w:color w:val="000000"/>
          <w:lang w:val="pt-BR"/>
        </w:rPr>
        <w:t>24</w:t>
      </w:r>
      <w:r>
        <w:rPr>
          <w:rFonts w:ascii="Arial" w:hAnsi="Arial" w:cs="Arial"/>
          <w:color w:val="000000"/>
        </w:rPr>
        <w:t xml:space="preserve">, de </w:t>
      </w:r>
      <w:r>
        <w:rPr>
          <w:rFonts w:hint="default" w:ascii="Arial" w:hAnsi="Arial" w:cs="Arial"/>
          <w:color w:val="000000"/>
          <w:lang w:val="pt-BR"/>
        </w:rPr>
        <w:t>13</w:t>
      </w:r>
      <w:r>
        <w:rPr>
          <w:rFonts w:ascii="Arial" w:hAnsi="Arial" w:cs="Arial"/>
          <w:color w:val="000000"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ascii="Arial" w:hAnsi="Arial" w:cs="Arial"/>
          <w:color w:val="000000"/>
        </w:rPr>
        <w:t xml:space="preserve"> de 2025, que </w:t>
      </w:r>
      <w:r>
        <w:rPr>
          <w:rFonts w:ascii="Arial" w:hAnsi="Arial" w:cs="Arial"/>
          <w:i w:val="0"/>
          <w:iCs w:val="0"/>
          <w:color w:val="000000"/>
        </w:rPr>
        <w:t>di</w:t>
      </w:r>
      <w:r>
        <w:rPr>
          <w:rFonts w:ascii="Arial" w:hAnsi="Arial" w:cs="Times New Roman"/>
          <w:b w:val="0"/>
          <w:bCs w:val="0"/>
          <w:i w:val="0"/>
          <w:iCs w:val="0"/>
          <w:color w:val="000000"/>
          <w:sz w:val="24"/>
          <w:szCs w:val="24"/>
          <w:lang w:bidi="zh-CN"/>
        </w:rPr>
        <w:t xml:space="preserve">spõe sobre a reserva de vagas de estacionamento para gestantes, </w:t>
      </w:r>
      <w:r>
        <w:rPr>
          <w:rFonts w:hint="default" w:ascii="Arial" w:hAnsi="Arial"/>
          <w:b w:val="0"/>
          <w:bCs w:val="0"/>
          <w:i w:val="0"/>
          <w:iCs w:val="0"/>
          <w:color w:val="000000"/>
          <w:sz w:val="24"/>
          <w:szCs w:val="24"/>
        </w:rPr>
        <w:t>que dispõe sobre a instituição da semana de Prevenção e Combate ao Acidente Vascular Cerebral (AVC) no âmbito do município de Pirassununga.</w:t>
      </w:r>
    </w:p>
    <w:p w14:paraId="043B1EE6">
      <w:pPr>
        <w:spacing w:line="276" w:lineRule="auto"/>
        <w:ind w:firstLine="2565"/>
        <w:jc w:val="both"/>
        <w:rPr>
          <w:rFonts w:hint="default" w:ascii="Arial" w:hAnsi="Arial"/>
          <w:b w:val="0"/>
          <w:bCs w:val="0"/>
          <w:i w:val="0"/>
          <w:iCs w:val="0"/>
          <w:color w:val="000000"/>
          <w:sz w:val="24"/>
          <w:szCs w:val="24"/>
        </w:rPr>
      </w:pPr>
    </w:p>
    <w:p w14:paraId="41C441C2">
      <w:pPr>
        <w:spacing w:line="276" w:lineRule="auto"/>
        <w:ind w:firstLine="2565"/>
        <w:jc w:val="both"/>
      </w:pPr>
      <w:r>
        <w:rPr>
          <w:rFonts w:ascii="Arial" w:hAnsi="Arial" w:cs="Arial"/>
          <w:color w:val="000000"/>
        </w:rPr>
        <w:t>Ao ensejo, renovo a Vossa Excelência os altaneiros votos de estima e consideração.</w:t>
      </w:r>
    </w:p>
    <w:p w14:paraId="0844483E">
      <w:pPr>
        <w:ind w:firstLine="1984"/>
        <w:rPr>
          <w:rFonts w:ascii="Arial" w:hAnsi="Arial" w:cs="Arial"/>
          <w:color w:val="000000"/>
        </w:rPr>
      </w:pPr>
    </w:p>
    <w:p w14:paraId="451F89DC">
      <w:pPr>
        <w:ind w:firstLine="1984"/>
        <w:rPr>
          <w:rFonts w:ascii="Arial" w:hAnsi="Arial" w:cs="Arial"/>
          <w:color w:val="000000"/>
        </w:rPr>
      </w:pPr>
    </w:p>
    <w:p w14:paraId="33164E59">
      <w:pPr>
        <w:ind w:firstLine="1984"/>
        <w:rPr>
          <w:rFonts w:ascii="Arial" w:hAnsi="Arial" w:cs="Arial"/>
          <w:color w:val="000000"/>
        </w:rPr>
      </w:pPr>
    </w:p>
    <w:p w14:paraId="66369D40">
      <w:pPr>
        <w:numPr>
          <w:ilvl w:val="0"/>
          <w:numId w:val="1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0"/>
          <w:lang w:eastAsia="ar-SA"/>
        </w:rPr>
        <w:t>Wallace Ananias de Freitas Bruno</w:t>
      </w:r>
    </w:p>
    <w:p w14:paraId="4A046931">
      <w:pPr>
        <w:numPr>
          <w:ilvl w:val="0"/>
          <w:numId w:val="11"/>
        </w:num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  <w:bCs/>
          <w:color w:val="000000"/>
          <w:lang w:eastAsia="ar-SA"/>
        </w:rPr>
        <w:t>Presidente</w:t>
      </w:r>
    </w:p>
    <w:p w14:paraId="4871D29F">
      <w:pPr>
        <w:jc w:val="center"/>
        <w:rPr>
          <w:rFonts w:ascii="Arial" w:hAnsi="Arial" w:cs="Arial"/>
          <w:b/>
          <w:color w:val="000000"/>
        </w:rPr>
      </w:pPr>
    </w:p>
    <w:p w14:paraId="45CFB953">
      <w:pPr>
        <w:rPr>
          <w:rFonts w:ascii="Arial" w:hAnsi="Arial" w:cs="Arial"/>
          <w:color w:val="000000"/>
        </w:rPr>
      </w:pPr>
    </w:p>
    <w:p w14:paraId="5F703529">
      <w:pPr>
        <w:rPr>
          <w:rFonts w:ascii="Arial" w:hAnsi="Arial" w:cs="Arial"/>
          <w:color w:val="000000"/>
        </w:rPr>
      </w:pPr>
    </w:p>
    <w:p w14:paraId="49CB3DDD">
      <w:pPr>
        <w:rPr>
          <w:rFonts w:ascii="Arial" w:hAnsi="Arial" w:cs="Arial"/>
          <w:color w:val="000000"/>
        </w:rPr>
      </w:pPr>
    </w:p>
    <w:p w14:paraId="69A8A8B5">
      <w:pPr>
        <w:rPr>
          <w:rFonts w:ascii="Arial" w:hAnsi="Arial" w:cs="Arial"/>
          <w:color w:val="000000"/>
        </w:rPr>
      </w:pPr>
    </w:p>
    <w:p w14:paraId="688C1C55">
      <w:pPr>
        <w:rPr>
          <w:rFonts w:ascii="Arial" w:hAnsi="Arial" w:cs="Arial"/>
          <w:color w:val="000000"/>
        </w:rPr>
      </w:pPr>
    </w:p>
    <w:p w14:paraId="38076F16">
      <w:pPr>
        <w:rPr>
          <w:rFonts w:ascii="Arial" w:hAnsi="Arial" w:cs="Arial"/>
          <w:color w:val="000000"/>
        </w:rPr>
      </w:pPr>
    </w:p>
    <w:p w14:paraId="50963A2D">
      <w:pPr>
        <w:rPr>
          <w:rFonts w:ascii="Arial" w:hAnsi="Arial" w:cs="Arial"/>
          <w:color w:val="000000"/>
        </w:rPr>
      </w:pPr>
    </w:p>
    <w:p w14:paraId="54563346">
      <w:pPr>
        <w:rPr>
          <w:rFonts w:ascii="Arial" w:hAnsi="Arial" w:cs="Arial"/>
          <w:color w:val="000000"/>
        </w:rPr>
      </w:pPr>
    </w:p>
    <w:p w14:paraId="68159F80">
      <w:pPr>
        <w:rPr>
          <w:rFonts w:ascii="Arial" w:hAnsi="Arial" w:cs="Arial"/>
          <w:color w:val="000000"/>
        </w:rPr>
      </w:pPr>
    </w:p>
    <w:p w14:paraId="588E568E">
      <w:pPr>
        <w:rPr>
          <w:rFonts w:ascii="Arial" w:hAnsi="Arial" w:cs="Arial"/>
          <w:color w:val="000000"/>
        </w:rPr>
      </w:pPr>
    </w:p>
    <w:p w14:paraId="40C157A7">
      <w:pPr>
        <w:rPr>
          <w:rFonts w:ascii="Arial" w:hAnsi="Arial" w:cs="Arial"/>
          <w:color w:val="000000"/>
        </w:rPr>
      </w:pPr>
    </w:p>
    <w:p w14:paraId="7CB1CE83">
      <w:r>
        <w:rPr>
          <w:rFonts w:ascii="Arial" w:hAnsi="Arial" w:cs="Arial"/>
          <w:color w:val="000000"/>
        </w:rPr>
        <w:t>Excelentíssimo Senhor</w:t>
      </w:r>
    </w:p>
    <w:p w14:paraId="35D93E7D">
      <w:pPr>
        <w:pStyle w:val="152"/>
        <w:numPr>
          <w:ilvl w:val="1"/>
          <w:numId w:val="11"/>
        </w:numPr>
        <w:spacing w:before="0" w:after="0"/>
      </w:pPr>
      <w:r>
        <w:rPr>
          <w:color w:val="000000"/>
          <w:szCs w:val="24"/>
        </w:rPr>
        <w:t>FERNANDO LUBRECHET</w:t>
      </w:r>
    </w:p>
    <w:p w14:paraId="7BB1B390">
      <w:pPr>
        <w:pStyle w:val="153"/>
        <w:tabs>
          <w:tab w:val="clear" w:pos="4419"/>
          <w:tab w:val="clear" w:pos="8838"/>
        </w:tabs>
      </w:pPr>
      <w:r>
        <w:rPr>
          <w:rFonts w:ascii="Arial" w:hAnsi="Arial" w:cs="Arial"/>
          <w:i/>
          <w:iCs/>
          <w:color w:val="000000"/>
        </w:rPr>
        <w:t>Prefeito Municipal de</w:t>
      </w:r>
    </w:p>
    <w:p w14:paraId="4E236B2F">
      <w:pPr>
        <w:pStyle w:val="153"/>
        <w:tabs>
          <w:tab w:val="clear" w:pos="4419"/>
          <w:tab w:val="clear" w:pos="8838"/>
        </w:tabs>
      </w:pPr>
      <w:r>
        <w:rPr>
          <w:rFonts w:ascii="Arial" w:hAnsi="Arial" w:cs="Arial"/>
          <w:color w:val="000000"/>
          <w:u w:val="single"/>
        </w:rPr>
        <w:t>PIRASSUNUNGA – SP</w:t>
      </w:r>
    </w:p>
    <w:p w14:paraId="74BA9E1E"/>
    <w:sectPr>
      <w:headerReference r:id="rId4" w:type="default"/>
      <w:footerReference r:id="rId5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85698">
    <w:pPr>
      <w:pStyle w:val="7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16510" b="1270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E3AA2">
    <w:pPr>
      <w:pStyle w:val="66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-270510</wp:posOffset>
          </wp:positionH>
          <wp:positionV relativeFrom="paragraph">
            <wp:posOffset>-233680</wp:posOffset>
          </wp:positionV>
          <wp:extent cx="6117590" cy="1016000"/>
          <wp:effectExtent l="0" t="0" r="16510" b="1270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152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164BA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4E855F85"/>
    <w:rsid w:val="617F76F8"/>
    <w:rsid w:val="62B164BA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uiPriority w:val="0"/>
    <w:rPr>
      <w:i/>
      <w:iCs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FollowedHyperlink"/>
    <w:basedOn w:val="11"/>
    <w:uiPriority w:val="0"/>
    <w:rPr>
      <w:color w:val="800080"/>
      <w:u w:val="single"/>
    </w:rPr>
  </w:style>
  <w:style w:type="character" w:styleId="18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uiPriority w:val="0"/>
    <w:rPr>
      <w:rFonts w:ascii="Courier New" w:hAnsi="Courier New" w:cs="Courier New"/>
    </w:rPr>
  </w:style>
  <w:style w:type="character" w:styleId="23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uiPriority w:val="0"/>
    <w:rPr>
      <w:i/>
      <w:iCs/>
    </w:rPr>
  </w:style>
  <w:style w:type="character" w:styleId="27">
    <w:name w:val="Hyperlink"/>
    <w:basedOn w:val="11"/>
    <w:uiPriority w:val="0"/>
    <w:rPr>
      <w:color w:val="0000FF"/>
      <w:u w:val="single"/>
    </w:rPr>
  </w:style>
  <w:style w:type="character" w:styleId="28">
    <w:name w:val="page number"/>
    <w:basedOn w:val="11"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uiPriority w:val="0"/>
    <w:pPr>
      <w:ind w:left="1132" w:hanging="283"/>
    </w:pPr>
  </w:style>
  <w:style w:type="paragraph" w:styleId="45">
    <w:name w:val="List Bullet 5"/>
    <w:basedOn w:val="1"/>
    <w:uiPriority w:val="0"/>
    <w:pPr>
      <w:numPr>
        <w:ilvl w:val="0"/>
        <w:numId w:val="1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uiPriority w:val="0"/>
    <w:pPr>
      <w:numPr>
        <w:ilvl w:val="0"/>
        <w:numId w:val="2"/>
      </w:numPr>
    </w:pPr>
  </w:style>
  <w:style w:type="paragraph" w:styleId="48">
    <w:name w:val="Normal (Web)"/>
    <w:basedOn w:val="1"/>
    <w:uiPriority w:val="0"/>
    <w:rPr>
      <w:szCs w:val="24"/>
    </w:rPr>
  </w:style>
  <w:style w:type="paragraph" w:styleId="49">
    <w:name w:val="index 2"/>
    <w:basedOn w:val="1"/>
    <w:next w:val="1"/>
    <w:qFormat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uiPriority w:val="0"/>
  </w:style>
  <w:style w:type="paragraph" w:styleId="52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uiPriority w:val="0"/>
    <w:pPr>
      <w:ind w:left="2940" w:leftChars="1400"/>
    </w:pPr>
  </w:style>
  <w:style w:type="paragraph" w:styleId="5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uiPriority w:val="0"/>
    <w:pPr>
      <w:ind w:left="4252"/>
    </w:pPr>
  </w:style>
  <w:style w:type="paragraph" w:styleId="61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uiPriority w:val="0"/>
  </w:style>
  <w:style w:type="paragraph" w:styleId="65">
    <w:name w:val="Body Text 2"/>
    <w:basedOn w:val="1"/>
    <w:uiPriority w:val="0"/>
    <w:pPr>
      <w:spacing w:after="120" w:line="480" w:lineRule="auto"/>
    </w:pPr>
  </w:style>
  <w:style w:type="paragraph" w:styleId="6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uiPriority w:val="0"/>
    <w:pPr>
      <w:numPr>
        <w:ilvl w:val="0"/>
        <w:numId w:val="5"/>
      </w:numPr>
    </w:pPr>
  </w:style>
  <w:style w:type="paragraph" w:styleId="68">
    <w:name w:val="index 6"/>
    <w:basedOn w:val="1"/>
    <w:next w:val="1"/>
    <w:uiPriority w:val="0"/>
    <w:pPr>
      <w:ind w:left="1000" w:leftChars="1000"/>
    </w:pPr>
  </w:style>
  <w:style w:type="paragraph" w:styleId="69">
    <w:name w:val="index 9"/>
    <w:basedOn w:val="1"/>
    <w:next w:val="1"/>
    <w:uiPriority w:val="0"/>
    <w:pPr>
      <w:ind w:left="1600" w:leftChars="1600"/>
    </w:pPr>
  </w:style>
  <w:style w:type="paragraph" w:styleId="70">
    <w:name w:val="annotation subject"/>
    <w:basedOn w:val="38"/>
    <w:next w:val="38"/>
    <w:uiPriority w:val="0"/>
    <w:rPr>
      <w:b/>
      <w:bCs/>
    </w:rPr>
  </w:style>
  <w:style w:type="paragraph" w:styleId="71">
    <w:name w:val="List Continue 3"/>
    <w:basedOn w:val="1"/>
    <w:uiPriority w:val="0"/>
    <w:pPr>
      <w:spacing w:after="120"/>
      <w:ind w:left="849"/>
    </w:pPr>
  </w:style>
  <w:style w:type="paragraph" w:styleId="72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uiPriority w:val="0"/>
    <w:rPr>
      <w:i/>
      <w:iCs/>
    </w:rPr>
  </w:style>
  <w:style w:type="paragraph" w:styleId="74">
    <w:name w:val="index 4"/>
    <w:basedOn w:val="1"/>
    <w:next w:val="1"/>
    <w:uiPriority w:val="0"/>
    <w:pPr>
      <w:ind w:left="600" w:leftChars="600"/>
    </w:pPr>
  </w:style>
  <w:style w:type="paragraph" w:styleId="7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uiPriority w:val="0"/>
    <w:pPr>
      <w:ind w:left="2520" w:leftChars="1200"/>
    </w:pPr>
  </w:style>
  <w:style w:type="paragraph" w:styleId="79">
    <w:name w:val="List Continue 2"/>
    <w:basedOn w:val="1"/>
    <w:uiPriority w:val="0"/>
    <w:pPr>
      <w:spacing w:after="120"/>
      <w:ind w:left="566"/>
    </w:pPr>
  </w:style>
  <w:style w:type="paragraph" w:styleId="80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uiPriority w:val="0"/>
    <w:pPr>
      <w:ind w:left="849" w:hanging="283"/>
    </w:pPr>
  </w:style>
  <w:style w:type="paragraph" w:styleId="82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uiPriority w:val="0"/>
  </w:style>
  <w:style w:type="paragraph" w:styleId="85">
    <w:name w:val="toc 3"/>
    <w:basedOn w:val="1"/>
    <w:next w:val="1"/>
    <w:uiPriority w:val="0"/>
    <w:pPr>
      <w:ind w:left="840" w:leftChars="400"/>
    </w:pPr>
  </w:style>
  <w:style w:type="paragraph" w:styleId="86">
    <w:name w:val="List 5"/>
    <w:basedOn w:val="1"/>
    <w:uiPriority w:val="0"/>
    <w:pPr>
      <w:ind w:left="1415" w:hanging="283"/>
    </w:pPr>
  </w:style>
  <w:style w:type="paragraph" w:styleId="87">
    <w:name w:val="Closing"/>
    <w:basedOn w:val="1"/>
    <w:uiPriority w:val="0"/>
    <w:pPr>
      <w:ind w:left="4252"/>
    </w:pPr>
  </w:style>
  <w:style w:type="paragraph" w:styleId="88">
    <w:name w:val="List Number 3"/>
    <w:basedOn w:val="1"/>
    <w:uiPriority w:val="0"/>
    <w:pPr>
      <w:numPr>
        <w:ilvl w:val="0"/>
        <w:numId w:val="6"/>
      </w:numPr>
    </w:pPr>
  </w:style>
  <w:style w:type="paragraph" w:styleId="89">
    <w:name w:val="List Bullet 4"/>
    <w:basedOn w:val="1"/>
    <w:uiPriority w:val="0"/>
    <w:pPr>
      <w:numPr>
        <w:ilvl w:val="0"/>
        <w:numId w:val="7"/>
      </w:numPr>
    </w:pPr>
  </w:style>
  <w:style w:type="paragraph" w:styleId="90">
    <w:name w:val="E-mail Signature"/>
    <w:basedOn w:val="1"/>
    <w:uiPriority w:val="0"/>
  </w:style>
  <w:style w:type="paragraph" w:styleId="91">
    <w:name w:val="Balloon Text"/>
    <w:basedOn w:val="1"/>
    <w:uiPriority w:val="0"/>
    <w:rPr>
      <w:sz w:val="16"/>
      <w:szCs w:val="16"/>
    </w:rPr>
  </w:style>
  <w:style w:type="paragraph" w:styleId="92">
    <w:name w:val="List Continue 4"/>
    <w:basedOn w:val="1"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uiPriority w:val="0"/>
    <w:pPr>
      <w:ind w:left="400" w:leftChars="400"/>
    </w:pPr>
  </w:style>
  <w:style w:type="paragraph" w:styleId="95">
    <w:name w:val="List 2"/>
    <w:basedOn w:val="1"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8">
    <w:name w:val="Normal Indent"/>
    <w:basedOn w:val="1"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4">
    <w:name w:val="Body Text First Indent"/>
    <w:basedOn w:val="35"/>
    <w:uiPriority w:val="0"/>
    <w:pPr>
      <w:ind w:firstLine="210"/>
    </w:pPr>
  </w:style>
  <w:style w:type="paragraph" w:styleId="105">
    <w:name w:val="envelope return"/>
    <w:basedOn w:val="1"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52">
    <w:name w:val="Heading 2"/>
    <w:basedOn w:val="1"/>
    <w:next w:val="1"/>
    <w:qFormat/>
    <w:uiPriority w:val="0"/>
    <w:pPr>
      <w:keepNext/>
      <w:numPr>
        <w:ilvl w:val="1"/>
        <w:numId w:val="1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customStyle="1" w:styleId="153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customStyle="1" w:styleId="154">
    <w:name w:val="Footer"/>
    <w:basedOn w:val="1"/>
    <w:qFormat/>
    <w:uiPriority w:val="0"/>
    <w:pPr>
      <w:tabs>
        <w:tab w:val="center" w:pos="4419"/>
        <w:tab w:val="right" w:pos="8838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2025-10-16T12:38:00Z</dcterms:created>
  <dc:creator>Kamilly</dc:creator>
  <cp:lastModifiedBy>Kamilly</cp:lastModifiedBy>
  <dcterms:modified xsi:type="dcterms:W3CDTF">2025-10-16T12:47:22Z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E76D39A3819F4FB58B3923B66EF0DF7D_11</vt:lpwstr>
  </property>
</Properties>
</file>