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1281/2025-SG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774/2025 de autoria do vereador FABRÍCIO LUBRECHET,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7C8DD7A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Donizete Coimbra Batista</w:t>
      </w:r>
    </w:p>
    <w:p w14:paraId="6EC03DD5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Presidente da Associação dos Veteranos da Força Aérea Brasileira</w:t>
      </w:r>
      <w:bookmarkStart w:id="1" w:name="_GoBack"/>
      <w:bookmarkEnd w:id="1"/>
    </w:p>
    <w:p w14:paraId="3A8E946E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corpodeveteranosfab@gmail.com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39E54DE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4D27544A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78A12F9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3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2025-11-05T11:21:19Z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